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F069" w14:textId="0120B956" w:rsidR="00A45902" w:rsidRPr="00A544F3" w:rsidRDefault="00A45902" w:rsidP="00F76D73">
      <w:pPr>
        <w:pStyle w:val="Nagwek3"/>
        <w:numPr>
          <w:ilvl w:val="0"/>
          <w:numId w:val="0"/>
        </w:numPr>
        <w:spacing w:line="288" w:lineRule="auto"/>
        <w:ind w:left="5676" w:firstLine="696"/>
        <w:jc w:val="left"/>
        <w:rPr>
          <w:rFonts w:ascii="Calibri" w:hAnsi="Calibri" w:cs="Calibri"/>
          <w:sz w:val="22"/>
          <w:szCs w:val="22"/>
        </w:rPr>
      </w:pPr>
      <w:r w:rsidRPr="00A544F3">
        <w:rPr>
          <w:rFonts w:ascii="Calibri" w:hAnsi="Calibri" w:cs="Calibri"/>
          <w:sz w:val="22"/>
          <w:szCs w:val="22"/>
        </w:rPr>
        <w:t xml:space="preserve">Załącznik nr </w:t>
      </w:r>
      <w:r w:rsidR="0099551E" w:rsidRPr="00A544F3">
        <w:rPr>
          <w:rFonts w:ascii="Calibri" w:hAnsi="Calibri" w:cs="Calibri"/>
          <w:sz w:val="22"/>
          <w:szCs w:val="22"/>
        </w:rPr>
        <w:t>3</w:t>
      </w:r>
      <w:r w:rsidRPr="00A544F3">
        <w:rPr>
          <w:rFonts w:ascii="Calibri" w:hAnsi="Calibri" w:cs="Calibri"/>
          <w:sz w:val="22"/>
          <w:szCs w:val="22"/>
        </w:rPr>
        <w:t xml:space="preserve"> do </w:t>
      </w:r>
      <w:r w:rsidR="0099551E" w:rsidRPr="00A544F3">
        <w:rPr>
          <w:rFonts w:ascii="Calibri" w:hAnsi="Calibri" w:cs="Calibri"/>
          <w:sz w:val="22"/>
          <w:szCs w:val="22"/>
        </w:rPr>
        <w:t xml:space="preserve">zaproszenia </w:t>
      </w:r>
    </w:p>
    <w:p w14:paraId="4EC3876F" w14:textId="77777777" w:rsidR="00612C7C" w:rsidRPr="00A544F3" w:rsidRDefault="00612C7C" w:rsidP="00B80DB6">
      <w:pPr>
        <w:spacing w:line="288" w:lineRule="auto"/>
        <w:rPr>
          <w:rFonts w:ascii="Calibri" w:hAnsi="Calibri" w:cs="Calibri"/>
          <w:sz w:val="22"/>
          <w:szCs w:val="22"/>
        </w:rPr>
      </w:pPr>
    </w:p>
    <w:p w14:paraId="5A7D5998" w14:textId="4F7A407C" w:rsidR="00B05597" w:rsidRPr="00A544F3" w:rsidRDefault="00F76D73" w:rsidP="00B80DB6">
      <w:pPr>
        <w:spacing w:line="288" w:lineRule="auto"/>
        <w:jc w:val="center"/>
        <w:rPr>
          <w:rFonts w:ascii="Calibri" w:hAnsi="Calibri" w:cs="Calibri"/>
          <w:b/>
          <w:color w:val="FF0000"/>
          <w:sz w:val="22"/>
          <w:szCs w:val="22"/>
        </w:rPr>
      </w:pPr>
      <w:r w:rsidRPr="00A544F3">
        <w:rPr>
          <w:rFonts w:ascii="Calibri" w:hAnsi="Calibri" w:cs="Calibri"/>
          <w:b/>
          <w:color w:val="FF0000"/>
          <w:sz w:val="22"/>
          <w:szCs w:val="22"/>
        </w:rPr>
        <w:t>- WZÓR UMOWY-</w:t>
      </w:r>
    </w:p>
    <w:p w14:paraId="5A3AB374" w14:textId="77777777" w:rsidR="00BA292D" w:rsidRPr="00A544F3" w:rsidRDefault="00BA292D" w:rsidP="00B80DB6">
      <w:pPr>
        <w:spacing w:line="288" w:lineRule="auto"/>
        <w:jc w:val="center"/>
        <w:rPr>
          <w:rFonts w:ascii="Calibri" w:hAnsi="Calibri" w:cs="Calibri"/>
          <w:b/>
          <w:color w:val="FF0000"/>
          <w:sz w:val="22"/>
          <w:szCs w:val="22"/>
        </w:rPr>
      </w:pPr>
    </w:p>
    <w:p w14:paraId="15E308A5" w14:textId="61FCF139" w:rsidR="00B05597" w:rsidRPr="00A544F3" w:rsidRDefault="00B05597" w:rsidP="00B80DB6">
      <w:pPr>
        <w:spacing w:line="288" w:lineRule="auto"/>
        <w:jc w:val="center"/>
        <w:rPr>
          <w:rFonts w:ascii="Calibri" w:hAnsi="Calibri" w:cs="Calibri"/>
          <w:b/>
          <w:color w:val="0070C0"/>
          <w:sz w:val="22"/>
          <w:szCs w:val="22"/>
        </w:rPr>
      </w:pPr>
      <w:r w:rsidRPr="00A544F3">
        <w:rPr>
          <w:rFonts w:ascii="Calibri" w:hAnsi="Calibri" w:cs="Calibri"/>
          <w:b/>
          <w:color w:val="0070C0"/>
          <w:sz w:val="22"/>
          <w:szCs w:val="22"/>
        </w:rPr>
        <w:t>UMOWA NR GTL/</w:t>
      </w:r>
      <w:r w:rsidR="003414BA" w:rsidRPr="00A544F3">
        <w:rPr>
          <w:rFonts w:ascii="Calibri" w:hAnsi="Calibri" w:cs="Calibri"/>
          <w:b/>
          <w:color w:val="0070C0"/>
          <w:sz w:val="22"/>
          <w:szCs w:val="22"/>
        </w:rPr>
        <w:t>D</w:t>
      </w:r>
      <w:r w:rsidR="00582AFA">
        <w:rPr>
          <w:rFonts w:ascii="Calibri" w:hAnsi="Calibri" w:cs="Calibri"/>
          <w:b/>
          <w:color w:val="0070C0"/>
          <w:sz w:val="22"/>
          <w:szCs w:val="22"/>
        </w:rPr>
        <w:t>KK</w:t>
      </w:r>
      <w:r w:rsidRPr="00A544F3">
        <w:rPr>
          <w:rFonts w:ascii="Calibri" w:hAnsi="Calibri" w:cs="Calibri"/>
          <w:b/>
          <w:color w:val="0070C0"/>
          <w:sz w:val="22"/>
          <w:szCs w:val="22"/>
        </w:rPr>
        <w:t xml:space="preserve">/   </w:t>
      </w:r>
      <w:r w:rsidR="00D84CC2" w:rsidRPr="00A544F3">
        <w:rPr>
          <w:rFonts w:ascii="Calibri" w:hAnsi="Calibri" w:cs="Calibri"/>
          <w:b/>
          <w:color w:val="0070C0"/>
          <w:sz w:val="22"/>
          <w:szCs w:val="22"/>
        </w:rPr>
        <w:t xml:space="preserve"> </w:t>
      </w:r>
      <w:r w:rsidR="00B41D50" w:rsidRPr="00A544F3">
        <w:rPr>
          <w:rFonts w:ascii="Calibri" w:hAnsi="Calibri" w:cs="Calibri"/>
          <w:b/>
          <w:color w:val="0070C0"/>
          <w:sz w:val="22"/>
          <w:szCs w:val="22"/>
        </w:rPr>
        <w:t xml:space="preserve">  </w:t>
      </w:r>
      <w:r w:rsidR="00D84CC2" w:rsidRPr="00A544F3">
        <w:rPr>
          <w:rFonts w:ascii="Calibri" w:hAnsi="Calibri" w:cs="Calibri"/>
          <w:b/>
          <w:color w:val="0070C0"/>
          <w:sz w:val="22"/>
          <w:szCs w:val="22"/>
        </w:rPr>
        <w:t xml:space="preserve">  </w:t>
      </w:r>
      <w:r w:rsidRPr="00A544F3">
        <w:rPr>
          <w:rFonts w:ascii="Calibri" w:hAnsi="Calibri" w:cs="Calibri"/>
          <w:b/>
          <w:color w:val="0070C0"/>
          <w:sz w:val="22"/>
          <w:szCs w:val="22"/>
        </w:rPr>
        <w:t xml:space="preserve">  /20</w:t>
      </w:r>
      <w:r w:rsidR="007E27A2" w:rsidRPr="00A544F3">
        <w:rPr>
          <w:rFonts w:ascii="Calibri" w:hAnsi="Calibri" w:cs="Calibri"/>
          <w:b/>
          <w:color w:val="0070C0"/>
          <w:sz w:val="22"/>
          <w:szCs w:val="22"/>
        </w:rPr>
        <w:t>2</w:t>
      </w:r>
      <w:r w:rsidR="00091340" w:rsidRPr="00A544F3">
        <w:rPr>
          <w:rFonts w:ascii="Calibri" w:hAnsi="Calibri" w:cs="Calibri"/>
          <w:b/>
          <w:color w:val="0070C0"/>
          <w:sz w:val="22"/>
          <w:szCs w:val="22"/>
        </w:rPr>
        <w:t>6</w:t>
      </w:r>
    </w:p>
    <w:p w14:paraId="41CF4F0C" w14:textId="77777777" w:rsidR="00B05597" w:rsidRPr="00A544F3" w:rsidRDefault="00B05597" w:rsidP="00B80DB6">
      <w:pPr>
        <w:spacing w:line="288" w:lineRule="auto"/>
        <w:ind w:left="2126" w:firstLine="709"/>
        <w:rPr>
          <w:rFonts w:ascii="Calibri" w:hAnsi="Calibri" w:cs="Calibri"/>
          <w:b/>
          <w:sz w:val="22"/>
          <w:szCs w:val="22"/>
        </w:rPr>
      </w:pPr>
      <w:r w:rsidRPr="00A544F3">
        <w:rPr>
          <w:rFonts w:ascii="Calibri" w:hAnsi="Calibri" w:cs="Calibri"/>
          <w:b/>
          <w:sz w:val="22"/>
          <w:szCs w:val="22"/>
        </w:rPr>
        <w:t xml:space="preserve">           </w:t>
      </w:r>
    </w:p>
    <w:p w14:paraId="4822742E" w14:textId="6A6FAF6C" w:rsidR="00B05597" w:rsidRDefault="00B05597" w:rsidP="00B80DB6">
      <w:pPr>
        <w:spacing w:line="288" w:lineRule="auto"/>
        <w:rPr>
          <w:rFonts w:ascii="Calibri" w:hAnsi="Calibri" w:cs="Calibri"/>
          <w:sz w:val="22"/>
          <w:szCs w:val="22"/>
        </w:rPr>
      </w:pPr>
      <w:r w:rsidRPr="00A544F3">
        <w:rPr>
          <w:rFonts w:ascii="Calibri" w:hAnsi="Calibri" w:cs="Calibri"/>
          <w:sz w:val="22"/>
          <w:szCs w:val="22"/>
        </w:rPr>
        <w:t>zawarta w dniu …………………</w:t>
      </w:r>
      <w:r w:rsidR="00B41D50" w:rsidRPr="00A544F3">
        <w:rPr>
          <w:rFonts w:ascii="Calibri" w:hAnsi="Calibri" w:cs="Calibri"/>
          <w:sz w:val="22"/>
          <w:szCs w:val="22"/>
        </w:rPr>
        <w:t>…</w:t>
      </w:r>
      <w:r w:rsidR="00612C7C" w:rsidRPr="00A544F3">
        <w:rPr>
          <w:rFonts w:ascii="Calibri" w:hAnsi="Calibri" w:cs="Calibri"/>
          <w:sz w:val="22"/>
          <w:szCs w:val="22"/>
        </w:rPr>
        <w:t>.</w:t>
      </w:r>
      <w:r w:rsidRPr="00A544F3">
        <w:rPr>
          <w:rFonts w:ascii="Calibri" w:hAnsi="Calibri" w:cs="Calibri"/>
          <w:sz w:val="22"/>
          <w:szCs w:val="22"/>
        </w:rPr>
        <w:t xml:space="preserve">  w </w:t>
      </w:r>
      <w:r w:rsidR="00A01744" w:rsidRPr="00A544F3">
        <w:rPr>
          <w:rFonts w:ascii="Calibri" w:hAnsi="Calibri" w:cs="Calibri"/>
          <w:sz w:val="22"/>
          <w:szCs w:val="22"/>
        </w:rPr>
        <w:t>Pyrzo</w:t>
      </w:r>
      <w:r w:rsidRPr="00A544F3">
        <w:rPr>
          <w:rFonts w:ascii="Calibri" w:hAnsi="Calibri" w:cs="Calibri"/>
          <w:sz w:val="22"/>
          <w:szCs w:val="22"/>
        </w:rPr>
        <w:t>wicach pomiędzy:</w:t>
      </w:r>
    </w:p>
    <w:p w14:paraId="0A2C94FE" w14:textId="77777777" w:rsidR="00F76D73" w:rsidRPr="00A544F3" w:rsidRDefault="00F76D73" w:rsidP="00B80DB6">
      <w:pPr>
        <w:spacing w:line="288" w:lineRule="auto"/>
        <w:rPr>
          <w:rFonts w:ascii="Calibri" w:hAnsi="Calibri" w:cs="Calibri"/>
          <w:sz w:val="22"/>
          <w:szCs w:val="22"/>
        </w:rPr>
      </w:pPr>
    </w:p>
    <w:p w14:paraId="7D6F95AF" w14:textId="1F77D1EF" w:rsidR="00B05597" w:rsidRPr="00A544F3" w:rsidRDefault="00B05597" w:rsidP="00B80DB6">
      <w:pPr>
        <w:pStyle w:val="WW-Zwykytekst"/>
        <w:spacing w:line="288" w:lineRule="auto"/>
        <w:jc w:val="both"/>
        <w:rPr>
          <w:rFonts w:ascii="Calibri" w:eastAsia="MS Mincho" w:hAnsi="Calibri" w:cs="Calibri"/>
          <w:sz w:val="22"/>
          <w:szCs w:val="22"/>
        </w:rPr>
      </w:pPr>
      <w:r w:rsidRPr="00A544F3">
        <w:rPr>
          <w:rFonts w:ascii="Calibri" w:eastAsia="MS Mincho" w:hAnsi="Calibri" w:cs="Calibri"/>
          <w:b/>
          <w:sz w:val="22"/>
          <w:szCs w:val="22"/>
        </w:rPr>
        <w:t>Górnośląskim Towarzystwem Lotniczym S.A.</w:t>
      </w:r>
      <w:r w:rsidRPr="00A544F3">
        <w:rPr>
          <w:rFonts w:ascii="Calibri" w:eastAsia="MS Mincho" w:hAnsi="Calibri" w:cs="Calibri"/>
          <w:sz w:val="22"/>
          <w:szCs w:val="22"/>
        </w:rPr>
        <w:t xml:space="preserve"> z siedzibą w Katowicach, adres: 40-161 Katowice, </w:t>
      </w:r>
      <w:r w:rsidR="0079550A" w:rsidRPr="00A544F3">
        <w:rPr>
          <w:rFonts w:ascii="Calibri" w:eastAsia="MS Mincho" w:hAnsi="Calibri" w:cs="Calibri"/>
          <w:sz w:val="22"/>
          <w:szCs w:val="22"/>
        </w:rPr>
        <w:br/>
      </w:r>
      <w:r w:rsidRPr="00A544F3">
        <w:rPr>
          <w:rFonts w:ascii="Calibri" w:eastAsia="MS Mincho" w:hAnsi="Calibri" w:cs="Calibri"/>
          <w:sz w:val="22"/>
          <w:szCs w:val="22"/>
        </w:rPr>
        <w:t>Al. Korfantego nr 38, wpisaną do rejestru przedsiębiorców do krajowego Rejestru Sądowego prowadzonego przez Sąd Rejonowy Katowice – Wschód w Katowicach VIII Wydział Gospodarczy pod numerem</w:t>
      </w:r>
      <w:r w:rsidR="00A01744" w:rsidRPr="00A544F3">
        <w:rPr>
          <w:rFonts w:ascii="Calibri" w:eastAsia="MS Mincho" w:hAnsi="Calibri" w:cs="Calibri"/>
          <w:sz w:val="22"/>
          <w:szCs w:val="22"/>
        </w:rPr>
        <w:t xml:space="preserve"> KRS</w:t>
      </w:r>
      <w:r w:rsidRPr="00A544F3">
        <w:rPr>
          <w:rFonts w:ascii="Calibri" w:eastAsia="MS Mincho" w:hAnsi="Calibri" w:cs="Calibri"/>
          <w:sz w:val="22"/>
          <w:szCs w:val="22"/>
        </w:rPr>
        <w:t xml:space="preserve"> 0000023650, </w:t>
      </w:r>
      <w:r w:rsidR="00A01744" w:rsidRPr="00A544F3">
        <w:rPr>
          <w:rFonts w:ascii="Calibri" w:eastAsia="MS Mincho" w:hAnsi="Calibri" w:cs="Calibri"/>
          <w:sz w:val="22"/>
          <w:szCs w:val="22"/>
        </w:rPr>
        <w:t xml:space="preserve">NIP 634-012-80-15, REGON 270 504 889, BDO 000019941 </w:t>
      </w:r>
      <w:r w:rsidRPr="00A544F3">
        <w:rPr>
          <w:rFonts w:ascii="Calibri" w:eastAsia="MS Mincho" w:hAnsi="Calibri" w:cs="Calibri"/>
          <w:sz w:val="22"/>
          <w:szCs w:val="22"/>
        </w:rPr>
        <w:t>posiadającą kapitał zakładowy w wysokości 137 069 300 złotych, opłacony w całości,</w:t>
      </w:r>
      <w:r w:rsidR="00323158" w:rsidRPr="00A544F3">
        <w:rPr>
          <w:rFonts w:ascii="Calibri" w:eastAsia="MS Mincho" w:hAnsi="Calibri" w:cs="Calibri"/>
          <w:sz w:val="22"/>
          <w:szCs w:val="22"/>
        </w:rPr>
        <w:t xml:space="preserve"> którą reprezentuje</w:t>
      </w:r>
      <w:r w:rsidRPr="00A544F3">
        <w:rPr>
          <w:rFonts w:ascii="Calibri" w:eastAsia="MS Mincho" w:hAnsi="Calibri" w:cs="Calibri"/>
          <w:sz w:val="22"/>
          <w:szCs w:val="22"/>
        </w:rPr>
        <w:t>:</w:t>
      </w:r>
    </w:p>
    <w:p w14:paraId="3CCE662B" w14:textId="77777777" w:rsidR="00B05597" w:rsidRPr="00A544F3" w:rsidRDefault="00B05597" w:rsidP="00B80DB6">
      <w:pPr>
        <w:pStyle w:val="WW-Zwykytekst"/>
        <w:spacing w:line="288" w:lineRule="auto"/>
        <w:jc w:val="both"/>
        <w:rPr>
          <w:rFonts w:ascii="Calibri" w:eastAsia="MS Mincho" w:hAnsi="Calibri" w:cs="Calibri"/>
          <w:sz w:val="22"/>
          <w:szCs w:val="22"/>
        </w:rPr>
      </w:pPr>
      <w:r w:rsidRPr="00A544F3">
        <w:rPr>
          <w:rFonts w:ascii="Calibri" w:eastAsia="MS Mincho" w:hAnsi="Calibri" w:cs="Calibri"/>
          <w:sz w:val="22"/>
          <w:szCs w:val="22"/>
        </w:rPr>
        <w:t>1. ………………………………………</w:t>
      </w:r>
      <w:proofErr w:type="gramStart"/>
      <w:r w:rsidRPr="00A544F3">
        <w:rPr>
          <w:rFonts w:ascii="Calibri" w:eastAsia="MS Mincho" w:hAnsi="Calibri" w:cs="Calibri"/>
          <w:sz w:val="22"/>
          <w:szCs w:val="22"/>
        </w:rPr>
        <w:t>…….</w:t>
      </w:r>
      <w:proofErr w:type="gramEnd"/>
      <w:r w:rsidRPr="00A544F3">
        <w:rPr>
          <w:rFonts w:ascii="Calibri" w:eastAsia="MS Mincho" w:hAnsi="Calibri" w:cs="Calibri"/>
          <w:sz w:val="22"/>
          <w:szCs w:val="22"/>
        </w:rPr>
        <w:t>….</w:t>
      </w:r>
    </w:p>
    <w:p w14:paraId="55324262" w14:textId="77777777" w:rsidR="00B05597" w:rsidRPr="00A544F3" w:rsidRDefault="00B05597" w:rsidP="00B80DB6">
      <w:pPr>
        <w:pStyle w:val="WW-Zwykytekst"/>
        <w:spacing w:line="288" w:lineRule="auto"/>
        <w:rPr>
          <w:rFonts w:ascii="Calibri" w:eastAsia="MS Mincho" w:hAnsi="Calibri" w:cs="Calibri"/>
          <w:sz w:val="22"/>
          <w:szCs w:val="22"/>
        </w:rPr>
      </w:pPr>
      <w:r w:rsidRPr="00A544F3">
        <w:rPr>
          <w:rFonts w:ascii="Calibri" w:eastAsia="MS Mincho" w:hAnsi="Calibri" w:cs="Calibri"/>
          <w:sz w:val="22"/>
          <w:szCs w:val="22"/>
        </w:rPr>
        <w:t>2 ……………………………………</w:t>
      </w:r>
      <w:proofErr w:type="gramStart"/>
      <w:r w:rsidRPr="00A544F3">
        <w:rPr>
          <w:rFonts w:ascii="Calibri" w:eastAsia="MS Mincho" w:hAnsi="Calibri" w:cs="Calibri"/>
          <w:sz w:val="22"/>
          <w:szCs w:val="22"/>
        </w:rPr>
        <w:t>…….</w:t>
      </w:r>
      <w:proofErr w:type="gramEnd"/>
      <w:r w:rsidRPr="00A544F3">
        <w:rPr>
          <w:rFonts w:ascii="Calibri" w:eastAsia="MS Mincho" w:hAnsi="Calibri" w:cs="Calibri"/>
          <w:sz w:val="22"/>
          <w:szCs w:val="22"/>
        </w:rPr>
        <w:t xml:space="preserve">……..., </w:t>
      </w:r>
    </w:p>
    <w:p w14:paraId="04297D60" w14:textId="3AED9CDE" w:rsidR="00B05597" w:rsidRDefault="003254EA" w:rsidP="00B80DB6">
      <w:pPr>
        <w:pStyle w:val="WW-Zwykytekst"/>
        <w:spacing w:line="288" w:lineRule="auto"/>
        <w:rPr>
          <w:rFonts w:ascii="Calibri" w:eastAsia="MS Mincho" w:hAnsi="Calibri" w:cs="Calibri"/>
          <w:b/>
          <w:sz w:val="22"/>
          <w:szCs w:val="22"/>
        </w:rPr>
      </w:pPr>
      <w:r w:rsidRPr="00A544F3">
        <w:rPr>
          <w:rFonts w:ascii="Calibri" w:eastAsia="MS Mincho" w:hAnsi="Calibri" w:cs="Calibri"/>
          <w:sz w:val="22"/>
          <w:szCs w:val="22"/>
        </w:rPr>
        <w:t>zwaną w</w:t>
      </w:r>
      <w:r w:rsidR="00B05597" w:rsidRPr="00A544F3">
        <w:rPr>
          <w:rFonts w:ascii="Calibri" w:eastAsia="MS Mincho" w:hAnsi="Calibri" w:cs="Calibri"/>
          <w:sz w:val="22"/>
          <w:szCs w:val="22"/>
        </w:rPr>
        <w:t xml:space="preserve"> dalszej części </w:t>
      </w:r>
      <w:proofErr w:type="gramStart"/>
      <w:r w:rsidR="00B05597" w:rsidRPr="00A544F3">
        <w:rPr>
          <w:rFonts w:ascii="Calibri" w:eastAsia="MS Mincho" w:hAnsi="Calibri" w:cs="Calibri"/>
          <w:sz w:val="22"/>
          <w:szCs w:val="22"/>
        </w:rPr>
        <w:t xml:space="preserve">umowy </w:t>
      </w:r>
      <w:r w:rsidR="00B05597" w:rsidRPr="00A544F3">
        <w:rPr>
          <w:rFonts w:ascii="Calibri" w:eastAsia="MS Mincho" w:hAnsi="Calibri" w:cs="Calibri"/>
          <w:b/>
          <w:sz w:val="22"/>
          <w:szCs w:val="22"/>
        </w:rPr>
        <w:t xml:space="preserve"> „</w:t>
      </w:r>
      <w:proofErr w:type="gramEnd"/>
      <w:r w:rsidR="00B05597" w:rsidRPr="00A544F3">
        <w:rPr>
          <w:rFonts w:ascii="Calibri" w:eastAsia="MS Mincho" w:hAnsi="Calibri" w:cs="Calibri"/>
          <w:b/>
          <w:sz w:val="22"/>
          <w:szCs w:val="22"/>
        </w:rPr>
        <w:t>Zamawiającym"</w:t>
      </w:r>
    </w:p>
    <w:p w14:paraId="506C0F1E" w14:textId="77777777" w:rsidR="00F36CC9" w:rsidRPr="00F36CC9" w:rsidRDefault="00F36CC9" w:rsidP="00F36CC9">
      <w:pPr>
        <w:suppressAutoHyphens w:val="0"/>
        <w:spacing w:line="276" w:lineRule="auto"/>
        <w:jc w:val="both"/>
        <w:rPr>
          <w:rFonts w:ascii="Calibri" w:eastAsia="Calibri" w:hAnsi="Calibri" w:cs="Calibri"/>
          <w:sz w:val="22"/>
          <w:szCs w:val="22"/>
          <w:lang w:eastAsia="en-US"/>
        </w:rPr>
      </w:pPr>
      <w:r w:rsidRPr="00F36CC9">
        <w:rPr>
          <w:rFonts w:ascii="Calibri" w:eastAsia="Calibri" w:hAnsi="Calibri" w:cs="Calibri"/>
          <w:sz w:val="22"/>
          <w:szCs w:val="22"/>
          <w:lang w:eastAsia="en-US"/>
        </w:rPr>
        <w:t>a</w:t>
      </w:r>
    </w:p>
    <w:p w14:paraId="5C8CD03B" w14:textId="77777777" w:rsidR="00F36CC9" w:rsidRPr="00F36CC9" w:rsidRDefault="00F36CC9" w:rsidP="00F36CC9">
      <w:pPr>
        <w:suppressAutoHyphens w:val="0"/>
        <w:spacing w:line="276" w:lineRule="auto"/>
        <w:jc w:val="both"/>
        <w:rPr>
          <w:rFonts w:ascii="Calibri" w:eastAsia="Calibri" w:hAnsi="Calibri" w:cs="Calibri"/>
          <w:color w:val="000000"/>
          <w:sz w:val="22"/>
          <w:szCs w:val="22"/>
          <w:lang w:eastAsia="en-US"/>
        </w:rPr>
      </w:pPr>
      <w:r w:rsidRPr="00F36CC9">
        <w:rPr>
          <w:rFonts w:ascii="Calibri" w:eastAsia="Calibri" w:hAnsi="Calibri" w:cs="Calibri"/>
          <w:sz w:val="22"/>
          <w:szCs w:val="22"/>
          <w:lang w:eastAsia="en-US"/>
        </w:rPr>
        <w:t>…………………………………………………………………………………………………………</w:t>
      </w:r>
    </w:p>
    <w:p w14:paraId="211D5B93" w14:textId="77777777" w:rsidR="00F36CC9" w:rsidRPr="00F36CC9" w:rsidRDefault="00F36CC9" w:rsidP="00F36CC9">
      <w:pPr>
        <w:suppressAutoHyphens w:val="0"/>
        <w:spacing w:line="276" w:lineRule="auto"/>
        <w:jc w:val="both"/>
        <w:rPr>
          <w:rFonts w:ascii="Calibri" w:eastAsia="Calibri" w:hAnsi="Calibri" w:cs="Calibri"/>
          <w:b/>
          <w:sz w:val="22"/>
          <w:szCs w:val="22"/>
          <w:lang w:eastAsia="en-US"/>
        </w:rPr>
      </w:pPr>
      <w:r w:rsidRPr="00F36CC9">
        <w:rPr>
          <w:rFonts w:ascii="Calibri" w:eastAsia="Calibri" w:hAnsi="Calibri" w:cs="Calibri"/>
          <w:sz w:val="22"/>
          <w:szCs w:val="22"/>
          <w:lang w:eastAsia="en-US"/>
        </w:rPr>
        <w:t xml:space="preserve">zwaną w dalszej części </w:t>
      </w:r>
      <w:proofErr w:type="gramStart"/>
      <w:r w:rsidRPr="00F36CC9">
        <w:rPr>
          <w:rFonts w:ascii="Calibri" w:eastAsia="Calibri" w:hAnsi="Calibri" w:cs="Calibri"/>
          <w:sz w:val="22"/>
          <w:szCs w:val="22"/>
          <w:lang w:eastAsia="en-US"/>
        </w:rPr>
        <w:t xml:space="preserve">umowy </w:t>
      </w:r>
      <w:r w:rsidRPr="00F36CC9">
        <w:rPr>
          <w:rFonts w:ascii="Calibri" w:eastAsia="Calibri" w:hAnsi="Calibri" w:cs="Calibri"/>
          <w:b/>
          <w:sz w:val="22"/>
          <w:szCs w:val="22"/>
          <w:lang w:eastAsia="en-US"/>
        </w:rPr>
        <w:t>,</w:t>
      </w:r>
      <w:proofErr w:type="gramEnd"/>
      <w:r w:rsidRPr="00F36CC9">
        <w:rPr>
          <w:rFonts w:ascii="Calibri" w:eastAsia="Calibri" w:hAnsi="Calibri" w:cs="Calibri"/>
          <w:b/>
          <w:sz w:val="22"/>
          <w:szCs w:val="22"/>
          <w:lang w:eastAsia="en-US"/>
        </w:rPr>
        <w:t>, Wykonawcą” lub „Dostawcą”.</w:t>
      </w:r>
    </w:p>
    <w:p w14:paraId="7E4EDEB4" w14:textId="77777777" w:rsidR="00F36CC9" w:rsidRPr="00F36CC9" w:rsidRDefault="00F36CC9" w:rsidP="00F36CC9">
      <w:pPr>
        <w:suppressAutoHyphens w:val="0"/>
        <w:spacing w:line="276" w:lineRule="auto"/>
        <w:jc w:val="both"/>
        <w:rPr>
          <w:rFonts w:ascii="Calibri" w:eastAsia="Calibri" w:hAnsi="Calibri" w:cs="Calibri"/>
          <w:sz w:val="22"/>
          <w:szCs w:val="22"/>
          <w:lang w:eastAsia="en-US"/>
        </w:rPr>
      </w:pPr>
    </w:p>
    <w:p w14:paraId="32C2AA75" w14:textId="44739E97" w:rsidR="00F36CC9" w:rsidRDefault="00F36CC9" w:rsidP="00F36CC9">
      <w:pPr>
        <w:widowControl w:val="0"/>
        <w:suppressAutoHyphens w:val="0"/>
        <w:autoSpaceDE w:val="0"/>
        <w:autoSpaceDN w:val="0"/>
        <w:adjustRightInd w:val="0"/>
        <w:spacing w:after="160" w:line="276" w:lineRule="auto"/>
        <w:ind w:right="-8"/>
        <w:jc w:val="both"/>
        <w:rPr>
          <w:rFonts w:ascii="Calibri" w:eastAsia="Calibri" w:hAnsi="Calibri" w:cs="Calibri"/>
          <w:sz w:val="22"/>
          <w:szCs w:val="22"/>
          <w:lang w:eastAsia="pl-PL"/>
        </w:rPr>
      </w:pPr>
      <w:bookmarkStart w:id="0" w:name="_Hlk193960109"/>
      <w:r w:rsidRPr="00F36CC9">
        <w:rPr>
          <w:rFonts w:ascii="Calibri" w:eastAsia="Calibri" w:hAnsi="Calibri" w:cs="Calibri"/>
          <w:sz w:val="22"/>
          <w:szCs w:val="22"/>
          <w:lang w:eastAsia="pl-PL"/>
        </w:rPr>
        <w:t>Na podstawie wyboru oferty Wykonawcy wyłonionego w postępowaniu pn. „</w:t>
      </w:r>
      <w:bookmarkStart w:id="1" w:name="_Hlk181022947"/>
      <w:r w:rsidRPr="00F36CC9">
        <w:rPr>
          <w:rFonts w:ascii="Calibri" w:eastAsia="Calibri" w:hAnsi="Calibri" w:cs="Calibri"/>
          <w:b/>
          <w:bCs/>
          <w:sz w:val="22"/>
          <w:szCs w:val="22"/>
          <w:lang w:eastAsia="pl-PL"/>
        </w:rPr>
        <w:t xml:space="preserve">Wybór dostawcy cateringu do saloników Business </w:t>
      </w:r>
      <w:proofErr w:type="spellStart"/>
      <w:r w:rsidRPr="00F36CC9">
        <w:rPr>
          <w:rFonts w:ascii="Calibri" w:eastAsia="Calibri" w:hAnsi="Calibri" w:cs="Calibri"/>
          <w:b/>
          <w:bCs/>
          <w:sz w:val="22"/>
          <w:szCs w:val="22"/>
          <w:lang w:eastAsia="pl-PL"/>
        </w:rPr>
        <w:t>Lounge</w:t>
      </w:r>
      <w:proofErr w:type="spellEnd"/>
      <w:r w:rsidRPr="00F36CC9">
        <w:rPr>
          <w:rFonts w:ascii="Calibri" w:eastAsia="Calibri" w:hAnsi="Calibri" w:cs="Calibri"/>
          <w:b/>
          <w:bCs/>
          <w:sz w:val="22"/>
          <w:szCs w:val="22"/>
          <w:lang w:eastAsia="pl-PL"/>
        </w:rPr>
        <w:t xml:space="preserve"> w Katowice </w:t>
      </w:r>
      <w:proofErr w:type="spellStart"/>
      <w:r w:rsidRPr="00F36CC9">
        <w:rPr>
          <w:rFonts w:ascii="Calibri" w:eastAsia="Calibri" w:hAnsi="Calibri" w:cs="Calibri"/>
          <w:b/>
          <w:bCs/>
          <w:sz w:val="22"/>
          <w:szCs w:val="22"/>
          <w:lang w:eastAsia="pl-PL"/>
        </w:rPr>
        <w:t>Airport</w:t>
      </w:r>
      <w:bookmarkEnd w:id="1"/>
      <w:proofErr w:type="spellEnd"/>
      <w:r w:rsidRPr="00F36CC9">
        <w:rPr>
          <w:rFonts w:ascii="Calibri" w:eastAsia="Calibri" w:hAnsi="Calibri" w:cs="Calibri"/>
          <w:sz w:val="22"/>
          <w:szCs w:val="22"/>
          <w:lang w:eastAsia="pl-PL"/>
        </w:rPr>
        <w:t>”, prowadzonym w trybie e-zapytania ofertowego otwartego nr sprawy EZ/</w:t>
      </w:r>
      <w:r w:rsidR="00D94E43">
        <w:rPr>
          <w:rFonts w:ascii="Calibri" w:eastAsia="Calibri" w:hAnsi="Calibri" w:cs="Calibri"/>
          <w:sz w:val="22"/>
          <w:szCs w:val="22"/>
          <w:lang w:eastAsia="pl-PL"/>
        </w:rPr>
        <w:t>52</w:t>
      </w:r>
      <w:r w:rsidRPr="00F36CC9">
        <w:rPr>
          <w:rFonts w:ascii="Calibri" w:eastAsia="Calibri" w:hAnsi="Calibri" w:cs="Calibri"/>
          <w:sz w:val="22"/>
          <w:szCs w:val="22"/>
          <w:lang w:eastAsia="pl-PL"/>
        </w:rPr>
        <w:t>/DKK/202</w:t>
      </w:r>
      <w:r w:rsidR="00D94E43">
        <w:rPr>
          <w:rFonts w:ascii="Calibri" w:eastAsia="Calibri" w:hAnsi="Calibri" w:cs="Calibri"/>
          <w:sz w:val="22"/>
          <w:szCs w:val="22"/>
          <w:lang w:eastAsia="pl-PL"/>
        </w:rPr>
        <w:t>6</w:t>
      </w:r>
      <w:r w:rsidRPr="00F36CC9">
        <w:rPr>
          <w:rFonts w:ascii="Calibri" w:eastAsia="Calibri" w:hAnsi="Calibri" w:cs="Calibri"/>
          <w:sz w:val="22"/>
          <w:szCs w:val="22"/>
          <w:lang w:eastAsia="pl-PL"/>
        </w:rPr>
        <w:t xml:space="preserve"> w oparciu o Regulamin Wyłaniania Wykonawców w Górnośląskim Towarzystwie Lotniczym S.A.</w:t>
      </w:r>
      <w:proofErr w:type="gramStart"/>
      <w:r w:rsidRPr="00F36CC9">
        <w:rPr>
          <w:rFonts w:ascii="Calibri" w:eastAsia="Calibri" w:hAnsi="Calibri" w:cs="Calibri"/>
          <w:sz w:val="22"/>
          <w:szCs w:val="22"/>
          <w:lang w:eastAsia="pl-PL"/>
        </w:rPr>
        <w:t>,  na</w:t>
      </w:r>
      <w:proofErr w:type="gramEnd"/>
      <w:r w:rsidRPr="00F36CC9">
        <w:rPr>
          <w:rFonts w:ascii="Calibri" w:eastAsia="Calibri" w:hAnsi="Calibri" w:cs="Calibri"/>
          <w:sz w:val="22"/>
          <w:szCs w:val="22"/>
          <w:lang w:eastAsia="pl-PL"/>
        </w:rPr>
        <w:t xml:space="preserve"> podstawie Uchwały Zarządu GTL S.A.  nr ……</w:t>
      </w:r>
      <w:r w:rsidR="00CC4659" w:rsidRPr="00F36CC9">
        <w:rPr>
          <w:rFonts w:ascii="Calibri" w:eastAsia="Calibri" w:hAnsi="Calibri" w:cs="Calibri"/>
          <w:sz w:val="22"/>
          <w:szCs w:val="22"/>
          <w:lang w:eastAsia="pl-PL"/>
        </w:rPr>
        <w:t>……</w:t>
      </w:r>
      <w:r w:rsidRPr="00F36CC9">
        <w:rPr>
          <w:rFonts w:ascii="Calibri" w:eastAsia="Calibri" w:hAnsi="Calibri" w:cs="Calibri"/>
          <w:sz w:val="22"/>
          <w:szCs w:val="22"/>
          <w:lang w:eastAsia="pl-PL"/>
        </w:rPr>
        <w:t xml:space="preserve">…… </w:t>
      </w:r>
      <w:r w:rsidRPr="00506322">
        <w:rPr>
          <w:rFonts w:ascii="Calibri" w:eastAsia="Calibri" w:hAnsi="Calibri" w:cs="Calibri"/>
          <w:sz w:val="22"/>
          <w:szCs w:val="22"/>
          <w:lang w:eastAsia="pl-PL"/>
        </w:rPr>
        <w:t>z dnia ……</w:t>
      </w:r>
      <w:proofErr w:type="gramStart"/>
      <w:r w:rsidRPr="00506322">
        <w:rPr>
          <w:rFonts w:ascii="Calibri" w:eastAsia="Calibri" w:hAnsi="Calibri" w:cs="Calibri"/>
          <w:sz w:val="22"/>
          <w:szCs w:val="22"/>
          <w:lang w:eastAsia="pl-PL"/>
        </w:rPr>
        <w:t>…….</w:t>
      </w:r>
      <w:proofErr w:type="gramEnd"/>
      <w:r w:rsidRPr="00506322">
        <w:rPr>
          <w:rFonts w:ascii="Calibri" w:eastAsia="Calibri" w:hAnsi="Calibri" w:cs="Calibri"/>
          <w:sz w:val="22"/>
          <w:szCs w:val="22"/>
          <w:lang w:eastAsia="pl-PL"/>
        </w:rPr>
        <w:t>.r. w Katowicach zostaje zawarta umowa o następującej treści:</w:t>
      </w:r>
    </w:p>
    <w:p w14:paraId="359CAEE5" w14:textId="77777777" w:rsidR="00674241" w:rsidRPr="00506322" w:rsidRDefault="00674241" w:rsidP="00F36CC9">
      <w:pPr>
        <w:widowControl w:val="0"/>
        <w:suppressAutoHyphens w:val="0"/>
        <w:autoSpaceDE w:val="0"/>
        <w:autoSpaceDN w:val="0"/>
        <w:adjustRightInd w:val="0"/>
        <w:spacing w:after="160" w:line="276" w:lineRule="auto"/>
        <w:ind w:right="-8"/>
        <w:jc w:val="both"/>
        <w:rPr>
          <w:rFonts w:ascii="Calibri" w:eastAsia="Calibri" w:hAnsi="Calibri" w:cs="Calibri"/>
          <w:sz w:val="22"/>
          <w:szCs w:val="22"/>
          <w:lang w:eastAsia="pl-PL"/>
        </w:rPr>
      </w:pPr>
    </w:p>
    <w:bookmarkEnd w:id="0"/>
    <w:p w14:paraId="71122923" w14:textId="77777777" w:rsidR="00F36CC9" w:rsidRPr="00CC4659" w:rsidRDefault="00F36CC9" w:rsidP="00F36CC9">
      <w:pPr>
        <w:suppressAutoHyphens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§1</w:t>
      </w:r>
    </w:p>
    <w:p w14:paraId="60C10D5D" w14:textId="77777777" w:rsidR="00F36CC9" w:rsidRPr="00CC4659" w:rsidRDefault="00F36CC9" w:rsidP="00F36CC9">
      <w:pPr>
        <w:suppressAutoHyphens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Przedmiot umowy</w:t>
      </w:r>
    </w:p>
    <w:p w14:paraId="692A871E" w14:textId="7D749947" w:rsidR="00F36CC9" w:rsidRPr="00506322"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506322">
        <w:rPr>
          <w:rFonts w:ascii="Calibri" w:eastAsia="Calibri" w:hAnsi="Calibri" w:cs="Calibri"/>
          <w:sz w:val="22"/>
          <w:szCs w:val="22"/>
          <w:lang w:eastAsia="en-US"/>
        </w:rPr>
        <w:t xml:space="preserve">Przedmiotem Umowy jest świadczenie na rzecz Zamawiającego kompleksowej </w:t>
      </w:r>
      <w:r w:rsidR="006B2CBA" w:rsidRPr="00506322">
        <w:rPr>
          <w:rFonts w:ascii="Calibri" w:eastAsia="Calibri" w:hAnsi="Calibri" w:cs="Calibri"/>
          <w:sz w:val="22"/>
          <w:szCs w:val="22"/>
          <w:lang w:eastAsia="en-US"/>
        </w:rPr>
        <w:t>usługi cateringowej</w:t>
      </w:r>
      <w:r w:rsidRPr="00506322">
        <w:rPr>
          <w:rFonts w:ascii="Calibri" w:eastAsia="Calibri" w:hAnsi="Calibri" w:cs="Calibri"/>
          <w:sz w:val="22"/>
          <w:szCs w:val="22"/>
          <w:lang w:eastAsia="en-US"/>
        </w:rPr>
        <w:t xml:space="preserve"> dla pasażerów korzystających z saloników Business </w:t>
      </w:r>
      <w:proofErr w:type="spellStart"/>
      <w:r w:rsidRPr="00506322">
        <w:rPr>
          <w:rFonts w:ascii="Calibri" w:eastAsia="Calibri" w:hAnsi="Calibri" w:cs="Calibri"/>
          <w:sz w:val="22"/>
          <w:szCs w:val="22"/>
          <w:lang w:eastAsia="en-US"/>
        </w:rPr>
        <w:t>Lounge</w:t>
      </w:r>
      <w:proofErr w:type="spellEnd"/>
      <w:r w:rsidRPr="00506322">
        <w:rPr>
          <w:rFonts w:ascii="Calibri" w:eastAsia="Calibri" w:hAnsi="Calibri" w:cs="Calibri"/>
          <w:sz w:val="22"/>
          <w:szCs w:val="22"/>
          <w:lang w:eastAsia="en-US"/>
        </w:rPr>
        <w:t xml:space="preserve"> zlokalizowanych </w:t>
      </w:r>
      <w:r w:rsidRPr="00506322">
        <w:rPr>
          <w:rFonts w:ascii="Calibri" w:eastAsia="Calibri" w:hAnsi="Calibri" w:cs="Calibri"/>
          <w:sz w:val="22"/>
          <w:szCs w:val="22"/>
          <w:lang w:eastAsia="en-US"/>
        </w:rPr>
        <w:br/>
        <w:t xml:space="preserve">w Terminalu A </w:t>
      </w:r>
      <w:r w:rsidR="00104EC6" w:rsidRPr="00506322">
        <w:rPr>
          <w:rFonts w:ascii="Calibri" w:eastAsia="Calibri" w:hAnsi="Calibri" w:cs="Calibri"/>
          <w:sz w:val="22"/>
          <w:szCs w:val="22"/>
          <w:lang w:eastAsia="en-US"/>
        </w:rPr>
        <w:t xml:space="preserve">i </w:t>
      </w:r>
      <w:r w:rsidR="00D94E43" w:rsidRPr="00506322">
        <w:rPr>
          <w:rFonts w:ascii="Calibri" w:eastAsia="Calibri" w:hAnsi="Calibri" w:cs="Calibri"/>
          <w:sz w:val="22"/>
          <w:szCs w:val="22"/>
          <w:lang w:eastAsia="en-US"/>
        </w:rPr>
        <w:t>B Międzynarodowego</w:t>
      </w:r>
      <w:r w:rsidRPr="00506322">
        <w:rPr>
          <w:rFonts w:ascii="Calibri" w:eastAsia="Calibri" w:hAnsi="Calibri" w:cs="Calibri"/>
          <w:sz w:val="22"/>
          <w:szCs w:val="22"/>
          <w:lang w:eastAsia="en-US"/>
        </w:rPr>
        <w:t xml:space="preserve"> Portu Lotniczego Katowice w Pyrzowicach- dalej zwana „Usługą”. Usługa obejmować będzie przygotowanie i dostarczenie </w:t>
      </w:r>
      <w:r w:rsidRPr="00506322">
        <w:rPr>
          <w:rFonts w:ascii="Calibri" w:eastAsia="Calibri" w:hAnsi="Calibri" w:cs="Calibri"/>
          <w:sz w:val="22"/>
          <w:szCs w:val="22"/>
          <w:lang w:eastAsia="en-US" w:bidi="pl-PL"/>
        </w:rPr>
        <w:t xml:space="preserve">przekąsek zimnych, dań </w:t>
      </w:r>
      <w:r w:rsidR="00104EC6" w:rsidRPr="00506322">
        <w:rPr>
          <w:rFonts w:ascii="Calibri" w:eastAsia="Calibri" w:hAnsi="Calibri" w:cs="Calibri"/>
          <w:sz w:val="22"/>
          <w:szCs w:val="22"/>
          <w:lang w:eastAsia="en-US" w:bidi="pl-PL"/>
        </w:rPr>
        <w:t>gorących,</w:t>
      </w:r>
      <w:r w:rsidRPr="00506322">
        <w:rPr>
          <w:rFonts w:ascii="Calibri" w:eastAsia="Calibri" w:hAnsi="Calibri" w:cs="Calibri"/>
          <w:sz w:val="22"/>
          <w:szCs w:val="22"/>
          <w:lang w:eastAsia="en-US" w:bidi="pl-PL"/>
        </w:rPr>
        <w:t xml:space="preserve"> deserów i innego asortymentu </w:t>
      </w:r>
      <w:r w:rsidRPr="00506322">
        <w:rPr>
          <w:rFonts w:ascii="Calibri" w:eastAsia="Calibri" w:hAnsi="Calibri" w:cs="Arial"/>
          <w:sz w:val="22"/>
          <w:szCs w:val="22"/>
          <w:lang w:eastAsia="en-US"/>
        </w:rPr>
        <w:t xml:space="preserve">określonych w załączniku </w:t>
      </w:r>
      <w:r w:rsidR="00506322" w:rsidRPr="00506322">
        <w:rPr>
          <w:rFonts w:ascii="Calibri" w:eastAsia="Calibri" w:hAnsi="Calibri" w:cs="Arial"/>
          <w:sz w:val="22"/>
          <w:szCs w:val="22"/>
          <w:lang w:eastAsia="en-US"/>
        </w:rPr>
        <w:t>nr 1</w:t>
      </w:r>
      <w:r w:rsidRPr="00506322">
        <w:rPr>
          <w:rFonts w:ascii="Calibri" w:eastAsia="Calibri" w:hAnsi="Calibri" w:cs="Arial"/>
          <w:sz w:val="22"/>
          <w:szCs w:val="22"/>
          <w:lang w:eastAsia="en-US"/>
        </w:rPr>
        <w:t xml:space="preserve"> do umowy</w:t>
      </w:r>
      <w:r w:rsidRPr="00506322">
        <w:rPr>
          <w:rFonts w:ascii="Calibri" w:eastAsia="Calibri" w:hAnsi="Calibri" w:cs="Calibri"/>
          <w:sz w:val="22"/>
          <w:szCs w:val="22"/>
          <w:lang w:eastAsia="en-US"/>
        </w:rPr>
        <w:t xml:space="preserve">.   </w:t>
      </w:r>
    </w:p>
    <w:p w14:paraId="1F8E7E0A" w14:textId="1417CABF"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Podane w formularzu asortymentowo-cenowym ilości towaru w okresie obowiązywania umowy mają charakter jedynie orientacyjny, służące do porównania ofert i w żadnym wypadku nie stanowią ze strony Zamawiającego, zobowiązania do zakupu towaru w podanej ilości. Wykonawcy nie będzie przysługiwało jakiekolwiek roszczenie z tytułu </w:t>
      </w:r>
      <w:r w:rsidR="00641203" w:rsidRPr="00641203">
        <w:rPr>
          <w:rFonts w:ascii="Calibri" w:eastAsia="Calibri" w:hAnsi="Calibri" w:cs="Calibri"/>
          <w:sz w:val="22"/>
          <w:szCs w:val="22"/>
          <w:lang w:eastAsia="en-US"/>
        </w:rPr>
        <w:t>niezakupienia</w:t>
      </w:r>
      <w:r w:rsidRPr="00641203">
        <w:rPr>
          <w:rFonts w:ascii="Calibri" w:eastAsia="Calibri" w:hAnsi="Calibri" w:cs="Calibri"/>
          <w:sz w:val="22"/>
          <w:szCs w:val="22"/>
          <w:lang w:eastAsia="en-US"/>
        </w:rPr>
        <w:t xml:space="preserve"> przez Zamawiającego przewidywanej ilości towaru. </w:t>
      </w:r>
    </w:p>
    <w:p w14:paraId="38860DF0"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W ramach wykonywania przedmiotu Umowy Wykonawca zobowiązuje się do sporządzenia dziennego raportu ewidencjonującego szczegółowo ilość oraz rodzaj wydanych posiłków </w:t>
      </w:r>
      <w:r w:rsidRPr="00641203">
        <w:rPr>
          <w:rFonts w:ascii="Calibri" w:eastAsia="Calibri" w:hAnsi="Calibri" w:cs="Calibri"/>
          <w:sz w:val="22"/>
          <w:szCs w:val="22"/>
          <w:lang w:eastAsia="en-US"/>
        </w:rPr>
        <w:br/>
        <w:t xml:space="preserve">w ramach wykonywania Usługi. </w:t>
      </w:r>
    </w:p>
    <w:p w14:paraId="09D194E5"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lastRenderedPageBreak/>
        <w:t xml:space="preserve">Zamawiający zastrzega sobie prawo zmiany przedmiotu umowy w zakresie rzeczowym </w:t>
      </w:r>
      <w:r w:rsidRPr="00641203">
        <w:rPr>
          <w:rFonts w:ascii="Calibri" w:eastAsia="Calibri" w:hAnsi="Calibri" w:cs="Calibri"/>
          <w:sz w:val="22"/>
          <w:szCs w:val="22"/>
          <w:lang w:eastAsia="en-US"/>
        </w:rPr>
        <w:br/>
        <w:t>i ilościowym określonym w opisie przedmiotu zamówienia.</w:t>
      </w:r>
    </w:p>
    <w:p w14:paraId="4849CD76"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Zmiana, o której mowa w ust. 4 powyżej, może nastąpić po pisemnym ustaleniu pomiędzy Stronami nowej oferty cenowej na zmieniany asortyment. </w:t>
      </w:r>
    </w:p>
    <w:p w14:paraId="525C1184" w14:textId="753F69D0"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Zamawiający dopuszcza możliwość zmiany umowy w zakresie przedmiotu Umowy, jeżeli Wykonawca w trakcie realizacji umowy wprowadzi zmieniony </w:t>
      </w:r>
      <w:r w:rsidR="00641203" w:rsidRPr="00641203">
        <w:rPr>
          <w:rFonts w:ascii="Calibri" w:eastAsia="Calibri" w:hAnsi="Calibri" w:cs="Calibri"/>
          <w:sz w:val="22"/>
          <w:szCs w:val="22"/>
          <w:lang w:eastAsia="en-US"/>
        </w:rPr>
        <w:t xml:space="preserve">asortyment, </w:t>
      </w:r>
      <w:r w:rsidR="00641203" w:rsidRPr="00641203">
        <w:rPr>
          <w:rFonts w:ascii="Calibri" w:hAnsi="Calibri" w:cs="Calibri"/>
          <w:sz w:val="22"/>
          <w:szCs w:val="22"/>
        </w:rPr>
        <w:t>np.</w:t>
      </w:r>
      <w:r w:rsidRPr="00641203">
        <w:rPr>
          <w:rFonts w:ascii="Calibri" w:eastAsia="Calibri" w:hAnsi="Calibri" w:cs="Calibri"/>
          <w:sz w:val="22"/>
          <w:szCs w:val="22"/>
          <w:lang w:eastAsia="en-US"/>
        </w:rPr>
        <w:t xml:space="preserve"> w zależności od sezonu letniego - zimowego.</w:t>
      </w:r>
    </w:p>
    <w:p w14:paraId="3118D324"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Zmian o której mowa w ust. 6 powyżej, może nastąpić po wyrażeniu uprzedniej pisemnej zgody przez Zamawiającego oraz po pisemnym ustaleniu z Zamawiającym nowej oferty cenowej na zmieniany asortyment. Zamawiający zastrzega sobie prawo do pozostania przy dotychczas zamawianym asortymencie.</w:t>
      </w:r>
    </w:p>
    <w:p w14:paraId="2068CBEB"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Wykonawca zobowiązany jest dostarczać Catering w profesjonalnych, odpowiednich do transportu żywności pojemnikach typu: transporter, </w:t>
      </w:r>
      <w:proofErr w:type="spellStart"/>
      <w:r w:rsidRPr="00641203">
        <w:rPr>
          <w:rFonts w:ascii="Calibri" w:eastAsia="Calibri" w:hAnsi="Calibri" w:cs="Calibri"/>
          <w:sz w:val="22"/>
          <w:szCs w:val="22"/>
          <w:lang w:eastAsia="en-US"/>
        </w:rPr>
        <w:t>termoport</w:t>
      </w:r>
      <w:proofErr w:type="spellEnd"/>
      <w:r w:rsidRPr="00641203">
        <w:rPr>
          <w:rFonts w:ascii="Calibri" w:eastAsia="Calibri" w:hAnsi="Calibri" w:cs="Calibri"/>
          <w:sz w:val="22"/>
          <w:szCs w:val="22"/>
          <w:lang w:eastAsia="en-US"/>
        </w:rPr>
        <w:t>, termos w zależności od rodzaju dostarczanego Cateringu odpowiadających aktualnym wymogom sanitarno-epidemiologicznym oraz zapewniających szczelność mikrobiologiczną oraz gwarantujących utrzymanie właściwej temperatury posiłku. Catering musi być należycie zabezpieczony w opakowaniach gwarantujących bezpieczny transport i jego magazynowanie. Pojemniki i opakowania muszą posiadać atest PZH</w:t>
      </w:r>
      <w:r w:rsidRPr="00F36CC9">
        <w:rPr>
          <w:rFonts w:ascii="Calibri" w:eastAsia="Calibri" w:hAnsi="Calibri" w:cs="Calibri"/>
          <w:sz w:val="22"/>
          <w:szCs w:val="22"/>
          <w:highlight w:val="yellow"/>
          <w:lang w:eastAsia="en-US"/>
        </w:rPr>
        <w:t xml:space="preserve"> </w:t>
      </w:r>
      <w:proofErr w:type="gramStart"/>
      <w:r w:rsidRPr="00641203">
        <w:rPr>
          <w:rFonts w:ascii="Calibri" w:eastAsia="Calibri" w:hAnsi="Calibri" w:cs="Calibri"/>
          <w:sz w:val="22"/>
          <w:szCs w:val="22"/>
          <w:lang w:eastAsia="en-US"/>
        </w:rPr>
        <w:t>odnośnie</w:t>
      </w:r>
      <w:proofErr w:type="gramEnd"/>
      <w:r w:rsidRPr="00641203">
        <w:rPr>
          <w:rFonts w:ascii="Calibri" w:eastAsia="Calibri" w:hAnsi="Calibri" w:cs="Calibri"/>
          <w:sz w:val="22"/>
          <w:szCs w:val="22"/>
          <w:lang w:eastAsia="en-US"/>
        </w:rPr>
        <w:t xml:space="preserve"> dopuszczenia do kontaktu z żywnością. Pojemniki i transportery muszą być czyste, bezwonne, łatwe do mycia i odkażania, zapewniające zachowanie właściwej jakości podczas transportu. Opakowanie typu: torebki papierowe, kartony, torby foliowe muszą być fabrycznie nowe, odpowiednio oznakowane, czyste, bez oznak użytkowania, zawilgocenia, zapleśnienia, obecności szkodników, całe i szczelne, odpowiadające wytycznym rozporządzenia (WE) </w:t>
      </w:r>
      <w:r w:rsidRPr="00641203">
        <w:rPr>
          <w:rFonts w:ascii="Calibri" w:eastAsia="Calibri" w:hAnsi="Calibri" w:cs="Calibri"/>
          <w:sz w:val="22"/>
          <w:szCs w:val="22"/>
          <w:lang w:eastAsia="en-US"/>
        </w:rPr>
        <w:br/>
        <w:t xml:space="preserve">nr 1935/2004 Parlamentu Europejskiego i Rady z dnia 27 października 2004 r. w sprawie materiałów i wyrobów przeznaczonych do kontaktu z żywnością oraz uchylającego dyrektywy 80/590/EWG i 89/109/EWG (Dz. U. UE L 188.14 z 07.08.2009 r.). Półmiski, tace wykonane </w:t>
      </w:r>
      <w:r w:rsidRPr="00641203">
        <w:rPr>
          <w:rFonts w:ascii="Calibri" w:eastAsia="Calibri" w:hAnsi="Calibri" w:cs="Calibri"/>
          <w:sz w:val="22"/>
          <w:szCs w:val="22"/>
          <w:lang w:eastAsia="en-US"/>
        </w:rPr>
        <w:br/>
        <w:t xml:space="preserve">z tworzywa melaminowego muszą być zafoliowane. Catering musi posiadać najwyższą klasę jakości spełniając parametry jakościowe określone dla danego asortymentu przez Polskie Normy, wymogi sanitarno-epidemiologiczne i zasady systemu HACCP. </w:t>
      </w:r>
    </w:p>
    <w:p w14:paraId="6F63C6EB"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Każdy produkt musi posiadać informację o okresie przydatności do spożycia, ich sposobie serwowania oraz temperatury ich podawania i przechowywania określonego przez Dostawcę </w:t>
      </w:r>
      <w:r w:rsidRPr="00641203">
        <w:rPr>
          <w:rFonts w:ascii="Calibri" w:eastAsia="Calibri" w:hAnsi="Calibri" w:cs="Calibri"/>
          <w:sz w:val="22"/>
          <w:szCs w:val="22"/>
          <w:lang w:eastAsia="en-US"/>
        </w:rPr>
        <w:br/>
        <w:t>i jednocześnie być opracowany zgodnie z normami żywieniowymi Instytutu Żywości i Żywienia.</w:t>
      </w:r>
      <w:r w:rsidRPr="00641203">
        <w:rPr>
          <w:rFonts w:ascii="Calibri" w:eastAsia="Calibri" w:hAnsi="Calibri" w:cs="Calibri"/>
          <w:sz w:val="22"/>
          <w:szCs w:val="22"/>
          <w:lang w:eastAsia="en-US"/>
        </w:rPr>
        <w:br/>
        <w:t xml:space="preserve">Okres przydatności do spożycia Cateringu, sposób serwowania oraz temperatury podawania Cateringu i przechowywania określa Wykonawca. </w:t>
      </w:r>
    </w:p>
    <w:p w14:paraId="61D30953"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Wraz z dostarczonym zamówieniem Wykonawca zobowiązany jest dostarczać Zamawiającemu kartę produktu dla każdej potrawy wchodzącej w skład Cateringu. Każda karta produktu winna zawierać następujące informacje: wykaz wszystkich składników potrawy, wykaz alergenów, sposób przyrządzania i serwowania potrawy, zdjęcie serwowanej potrawy, temperaturę serwowanej potrawy wraz z określonym czasem do ekspozycji danej potrawy. </w:t>
      </w:r>
    </w:p>
    <w:p w14:paraId="78199AFA" w14:textId="3D1A55A4"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Wykonawca zobowiązany jest dostarczać Zamawiającemu gotowe do wystawienia etykiety </w:t>
      </w:r>
      <w:r w:rsidRPr="00641203">
        <w:rPr>
          <w:rFonts w:ascii="Calibri" w:eastAsia="Calibri" w:hAnsi="Calibri" w:cs="Calibri"/>
          <w:sz w:val="22"/>
          <w:szCs w:val="22"/>
          <w:lang w:eastAsia="en-US" w:bidi="pl-PL"/>
        </w:rPr>
        <w:t xml:space="preserve">produktowe na wszystkie produkty wchodzące w skład </w:t>
      </w:r>
      <w:r w:rsidR="00641203" w:rsidRPr="00641203">
        <w:rPr>
          <w:rFonts w:ascii="Calibri" w:eastAsia="Calibri" w:hAnsi="Calibri" w:cs="Calibri"/>
          <w:sz w:val="22"/>
          <w:szCs w:val="22"/>
          <w:lang w:eastAsia="en-US" w:bidi="pl-PL"/>
        </w:rPr>
        <w:t>Cateringu, zawierające</w:t>
      </w:r>
      <w:r w:rsidRPr="00641203">
        <w:rPr>
          <w:rFonts w:ascii="Calibri" w:eastAsia="Calibri" w:hAnsi="Calibri" w:cs="Calibri"/>
          <w:sz w:val="22"/>
          <w:szCs w:val="22"/>
          <w:lang w:eastAsia="en-US" w:bidi="pl-PL"/>
        </w:rPr>
        <w:t xml:space="preserve">: nazwę potrawy </w:t>
      </w:r>
      <w:r w:rsidRPr="00641203">
        <w:rPr>
          <w:rFonts w:ascii="Calibri" w:eastAsia="Calibri" w:hAnsi="Calibri" w:cs="Calibri"/>
          <w:sz w:val="22"/>
          <w:szCs w:val="22"/>
          <w:lang w:eastAsia="en-US" w:bidi="pl-PL"/>
        </w:rPr>
        <w:br/>
        <w:t>i alergeny w dwóch wersjach językowych (polska i angielska).</w:t>
      </w:r>
    </w:p>
    <w:p w14:paraId="095B6342" w14:textId="32947B20" w:rsidR="00F36CC9" w:rsidRPr="00641203" w:rsidRDefault="00F36CC9" w:rsidP="001E70B4">
      <w:pPr>
        <w:numPr>
          <w:ilvl w:val="0"/>
          <w:numId w:val="22"/>
        </w:numPr>
        <w:suppressAutoHyphens w:val="0"/>
        <w:spacing w:after="160" w:line="259"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 xml:space="preserve">Produkty muszą posiadać najwyższą klasę jakości spełniając parametry jakościowe określone dla danego asortymentu przez Polskie Normy, wymogi sanitarno-epidemiologiczne i zasady systemu </w:t>
      </w:r>
      <w:r w:rsidRPr="00641203">
        <w:rPr>
          <w:rFonts w:ascii="Calibri" w:eastAsia="Calibri" w:hAnsi="Calibri" w:cs="Calibri"/>
          <w:sz w:val="22"/>
          <w:szCs w:val="22"/>
          <w:lang w:eastAsia="en-US"/>
        </w:rPr>
        <w:lastRenderedPageBreak/>
        <w:t xml:space="preserve">HACCP. Muszą być bezwzględnie świeże i zdrowe, wysokiej jakości zarówno, co do wartości odżywczych, gramatury, jak i estetyki. Surowce muszą być całkowicie wolne od zanieczyszczeń </w:t>
      </w:r>
      <w:r w:rsidR="00D145DD" w:rsidRPr="00641203">
        <w:rPr>
          <w:rFonts w:ascii="Calibri" w:eastAsia="Calibri" w:hAnsi="Calibri" w:cs="Calibri"/>
          <w:sz w:val="22"/>
          <w:szCs w:val="22"/>
          <w:lang w:eastAsia="en-US"/>
        </w:rPr>
        <w:t>mikrobiologicznych,</w:t>
      </w:r>
      <w:r w:rsidRPr="00641203">
        <w:rPr>
          <w:rFonts w:ascii="Calibri" w:eastAsia="Calibri" w:hAnsi="Calibri" w:cs="Calibri"/>
          <w:sz w:val="22"/>
          <w:szCs w:val="22"/>
          <w:lang w:eastAsia="en-US"/>
        </w:rPr>
        <w:t xml:space="preserve"> czyli bakterii, pleśni itp., zanieczyszczeń chemicznych i fizycznych. Muszą spełniać kryteria jakościowe pod względem wyglądu, koloru, smaku, zapachu czy konsystencji, które oceniane są sensorycznie. Posiłki nie mogą być przygotowywane z półproduktów (kostki bulionowe, zupy i sosy w proszku itp.).</w:t>
      </w:r>
    </w:p>
    <w:p w14:paraId="11FB86F6"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sz w:val="22"/>
          <w:szCs w:val="22"/>
          <w:lang w:eastAsia="en-US"/>
        </w:rPr>
      </w:pPr>
      <w:r w:rsidRPr="00641203">
        <w:rPr>
          <w:rFonts w:ascii="Calibri" w:eastAsia="Calibri" w:hAnsi="Calibri" w:cs="Calibri"/>
          <w:sz w:val="22"/>
          <w:szCs w:val="22"/>
          <w:lang w:eastAsia="en-US"/>
        </w:rPr>
        <w:t>Wykonawca zobowiązany jest zabezpieczać w szczelnie zapakowanych torbach papierowych, foliowych i innych asortyment spożywczy wchodzący w skład Cateringu typu: pieczywo, rogaliki, ciasta i inne tego typu produkty.</w:t>
      </w:r>
    </w:p>
    <w:p w14:paraId="797556BE"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hAnsi="Calibri" w:cs="Calibri"/>
          <w:sz w:val="22"/>
          <w:szCs w:val="22"/>
          <w:lang w:eastAsia="en-US"/>
        </w:rPr>
      </w:pPr>
      <w:r w:rsidRPr="00641203">
        <w:rPr>
          <w:rFonts w:ascii="Calibri" w:hAnsi="Calibri" w:cs="Calibri"/>
          <w:sz w:val="22"/>
          <w:szCs w:val="22"/>
          <w:lang w:eastAsia="en-US"/>
        </w:rPr>
        <w:t xml:space="preserve">Dostawy Cateringu odbywać się będą na wyłączny koszt i ryzyko Wykonawcy. Wykonawca jest odpowiedzialny za uszkodzenie Cateringu wynikłe z nieodpowiedniego zapakowania lub transportu. </w:t>
      </w:r>
    </w:p>
    <w:p w14:paraId="258DACE3" w14:textId="412EF81B" w:rsidR="00F36CC9" w:rsidRPr="00641203" w:rsidRDefault="00F36CC9" w:rsidP="001E70B4">
      <w:pPr>
        <w:numPr>
          <w:ilvl w:val="0"/>
          <w:numId w:val="22"/>
        </w:numPr>
        <w:suppressAutoHyphens w:val="0"/>
        <w:spacing w:after="160" w:line="276" w:lineRule="auto"/>
        <w:ind w:left="426" w:hanging="426"/>
        <w:contextualSpacing/>
        <w:jc w:val="both"/>
        <w:rPr>
          <w:rFonts w:ascii="Calibri" w:hAnsi="Calibri" w:cs="Calibri"/>
          <w:sz w:val="22"/>
          <w:szCs w:val="22"/>
          <w:lang w:eastAsia="en-US"/>
        </w:rPr>
      </w:pPr>
      <w:r w:rsidRPr="00641203">
        <w:rPr>
          <w:rFonts w:ascii="Calibri" w:hAnsi="Calibri" w:cs="Calibri"/>
          <w:sz w:val="22"/>
          <w:szCs w:val="22"/>
          <w:lang w:eastAsia="en-US"/>
        </w:rPr>
        <w:t xml:space="preserve">Wszelkie dostawy muszą odbywać się za okazaniem dokumentów dostawy, na których określona zostanie specyfikacja liczbowa i wartościowa dostarczanych towarów. Każdy dokument/specyfikacja dostawy Cateringu musi zawierać oddzielnie dla Saloniku Business </w:t>
      </w:r>
      <w:proofErr w:type="spellStart"/>
      <w:r w:rsidRPr="00641203">
        <w:rPr>
          <w:rFonts w:ascii="Calibri" w:hAnsi="Calibri" w:cs="Calibri"/>
          <w:sz w:val="22"/>
          <w:szCs w:val="22"/>
          <w:lang w:eastAsia="en-US"/>
        </w:rPr>
        <w:t>Lounge</w:t>
      </w:r>
      <w:proofErr w:type="spellEnd"/>
      <w:r w:rsidRPr="00641203">
        <w:rPr>
          <w:rFonts w:ascii="Calibri" w:hAnsi="Calibri" w:cs="Calibri"/>
          <w:sz w:val="22"/>
          <w:szCs w:val="22"/>
          <w:lang w:eastAsia="en-US"/>
        </w:rPr>
        <w:t xml:space="preserve"> Terminal </w:t>
      </w:r>
      <w:r w:rsidR="00CC4659" w:rsidRPr="00641203">
        <w:rPr>
          <w:rFonts w:ascii="Calibri" w:hAnsi="Calibri" w:cs="Calibri"/>
          <w:sz w:val="22"/>
          <w:szCs w:val="22"/>
          <w:lang w:eastAsia="en-US"/>
        </w:rPr>
        <w:t>A,</w:t>
      </w:r>
      <w:r w:rsidRPr="00641203">
        <w:rPr>
          <w:rFonts w:ascii="Calibri" w:hAnsi="Calibri" w:cs="Calibri"/>
          <w:sz w:val="22"/>
          <w:szCs w:val="22"/>
          <w:lang w:eastAsia="en-US"/>
        </w:rPr>
        <w:t xml:space="preserve"> salonik Business </w:t>
      </w:r>
      <w:proofErr w:type="spellStart"/>
      <w:r w:rsidRPr="00641203">
        <w:rPr>
          <w:rFonts w:ascii="Calibri" w:hAnsi="Calibri" w:cs="Calibri"/>
          <w:sz w:val="22"/>
          <w:szCs w:val="22"/>
          <w:lang w:eastAsia="en-US"/>
        </w:rPr>
        <w:t>Lounge</w:t>
      </w:r>
      <w:proofErr w:type="spellEnd"/>
      <w:r w:rsidRPr="00641203">
        <w:rPr>
          <w:rFonts w:ascii="Calibri" w:hAnsi="Calibri" w:cs="Calibri"/>
          <w:sz w:val="22"/>
          <w:szCs w:val="22"/>
          <w:lang w:eastAsia="en-US"/>
        </w:rPr>
        <w:t xml:space="preserve"> Terminal B </w:t>
      </w:r>
      <w:r w:rsidR="00CC4659" w:rsidRPr="00641203">
        <w:rPr>
          <w:rFonts w:ascii="Calibri" w:hAnsi="Calibri" w:cs="Calibri"/>
          <w:sz w:val="22"/>
          <w:szCs w:val="22"/>
          <w:lang w:eastAsia="en-US"/>
        </w:rPr>
        <w:t>informację:</w:t>
      </w:r>
    </w:p>
    <w:p w14:paraId="472E4FAA" w14:textId="021A37D5" w:rsidR="00F36CC9" w:rsidRPr="00641203" w:rsidRDefault="00F36CC9" w:rsidP="001E70B4">
      <w:pPr>
        <w:numPr>
          <w:ilvl w:val="0"/>
          <w:numId w:val="32"/>
        </w:numPr>
        <w:suppressAutoHyphens w:val="0"/>
        <w:spacing w:after="160" w:line="276" w:lineRule="auto"/>
        <w:contextualSpacing/>
        <w:jc w:val="both"/>
        <w:rPr>
          <w:rFonts w:ascii="Calibri" w:hAnsi="Calibri" w:cs="Calibri"/>
          <w:sz w:val="22"/>
          <w:szCs w:val="22"/>
          <w:lang w:eastAsia="en-US"/>
        </w:rPr>
      </w:pPr>
      <w:r w:rsidRPr="00641203">
        <w:rPr>
          <w:rFonts w:ascii="Calibri" w:hAnsi="Calibri" w:cs="Calibri"/>
          <w:sz w:val="22"/>
          <w:szCs w:val="22"/>
          <w:lang w:eastAsia="en-US"/>
        </w:rPr>
        <w:t xml:space="preserve">nazwa </w:t>
      </w:r>
      <w:r w:rsidR="00CC4659" w:rsidRPr="00641203">
        <w:rPr>
          <w:rFonts w:ascii="Calibri" w:hAnsi="Calibri" w:cs="Calibri"/>
          <w:sz w:val="22"/>
          <w:szCs w:val="22"/>
          <w:lang w:eastAsia="en-US"/>
        </w:rPr>
        <w:t>saloniku,</w:t>
      </w:r>
      <w:r w:rsidRPr="00641203">
        <w:rPr>
          <w:rFonts w:ascii="Calibri" w:hAnsi="Calibri" w:cs="Calibri"/>
          <w:sz w:val="22"/>
          <w:szCs w:val="22"/>
          <w:lang w:eastAsia="en-US"/>
        </w:rPr>
        <w:t xml:space="preserve"> </w:t>
      </w:r>
    </w:p>
    <w:p w14:paraId="56B3065F" w14:textId="77777777" w:rsidR="00F36CC9" w:rsidRPr="00641203" w:rsidRDefault="00F36CC9" w:rsidP="001E70B4">
      <w:pPr>
        <w:numPr>
          <w:ilvl w:val="0"/>
          <w:numId w:val="32"/>
        </w:numPr>
        <w:suppressAutoHyphens w:val="0"/>
        <w:spacing w:after="160" w:line="276" w:lineRule="auto"/>
        <w:contextualSpacing/>
        <w:jc w:val="both"/>
        <w:rPr>
          <w:rFonts w:ascii="Calibri" w:hAnsi="Calibri" w:cs="Calibri"/>
          <w:sz w:val="22"/>
          <w:szCs w:val="22"/>
          <w:lang w:eastAsia="en-US"/>
        </w:rPr>
      </w:pPr>
      <w:r w:rsidRPr="00641203">
        <w:rPr>
          <w:rFonts w:ascii="Calibri" w:hAnsi="Calibri" w:cs="Calibri"/>
          <w:sz w:val="22"/>
          <w:szCs w:val="22"/>
          <w:lang w:eastAsia="en-US"/>
        </w:rPr>
        <w:t>data dostawy,</w:t>
      </w:r>
    </w:p>
    <w:p w14:paraId="2D084DA5" w14:textId="77777777" w:rsidR="00F36CC9" w:rsidRPr="00641203" w:rsidRDefault="00F36CC9" w:rsidP="001E70B4">
      <w:pPr>
        <w:numPr>
          <w:ilvl w:val="0"/>
          <w:numId w:val="32"/>
        </w:numPr>
        <w:suppressAutoHyphens w:val="0"/>
        <w:spacing w:after="160" w:line="276" w:lineRule="auto"/>
        <w:contextualSpacing/>
        <w:jc w:val="both"/>
        <w:rPr>
          <w:rFonts w:ascii="Calibri" w:hAnsi="Calibri" w:cs="Calibri"/>
          <w:sz w:val="22"/>
          <w:szCs w:val="22"/>
          <w:lang w:eastAsia="en-US"/>
        </w:rPr>
      </w:pPr>
      <w:r w:rsidRPr="00641203">
        <w:rPr>
          <w:rFonts w:ascii="Calibri" w:hAnsi="Calibri" w:cs="Calibri"/>
          <w:sz w:val="22"/>
          <w:szCs w:val="22"/>
          <w:lang w:eastAsia="en-US"/>
        </w:rPr>
        <w:t xml:space="preserve">nazwa produktu, </w:t>
      </w:r>
    </w:p>
    <w:p w14:paraId="32977255" w14:textId="77777777" w:rsidR="00F36CC9" w:rsidRPr="00641203" w:rsidRDefault="00F36CC9" w:rsidP="001E70B4">
      <w:pPr>
        <w:numPr>
          <w:ilvl w:val="0"/>
          <w:numId w:val="32"/>
        </w:numPr>
        <w:suppressAutoHyphens w:val="0"/>
        <w:spacing w:after="160" w:line="276" w:lineRule="auto"/>
        <w:contextualSpacing/>
        <w:jc w:val="both"/>
        <w:rPr>
          <w:rFonts w:ascii="Calibri" w:hAnsi="Calibri" w:cs="Calibri"/>
          <w:sz w:val="22"/>
          <w:szCs w:val="22"/>
          <w:lang w:eastAsia="en-US"/>
        </w:rPr>
      </w:pPr>
      <w:r w:rsidRPr="00641203">
        <w:rPr>
          <w:rFonts w:ascii="Calibri" w:hAnsi="Calibri" w:cs="Calibri"/>
          <w:sz w:val="22"/>
          <w:szCs w:val="22"/>
          <w:lang w:eastAsia="en-US"/>
        </w:rPr>
        <w:t>Ilość dostarczonego cateringu.</w:t>
      </w:r>
    </w:p>
    <w:p w14:paraId="7709F3FA" w14:textId="77777777" w:rsidR="00F36CC9" w:rsidRPr="00641203" w:rsidRDefault="00F36CC9" w:rsidP="00F36CC9">
      <w:pPr>
        <w:spacing w:line="276" w:lineRule="auto"/>
        <w:ind w:firstLine="426"/>
        <w:jc w:val="both"/>
        <w:rPr>
          <w:rFonts w:ascii="Calibri" w:hAnsi="Calibri" w:cs="Calibri"/>
          <w:sz w:val="22"/>
          <w:szCs w:val="22"/>
          <w:lang w:eastAsia="en-US"/>
        </w:rPr>
      </w:pPr>
      <w:r w:rsidRPr="00641203">
        <w:rPr>
          <w:rFonts w:ascii="Calibri" w:hAnsi="Calibri" w:cs="Calibri"/>
          <w:sz w:val="22"/>
          <w:szCs w:val="22"/>
          <w:lang w:eastAsia="en-US"/>
        </w:rPr>
        <w:t>Catering jest pakowany na każdy Salonik oddzielnie.</w:t>
      </w:r>
    </w:p>
    <w:p w14:paraId="53E1BA80" w14:textId="77777777" w:rsidR="00F36CC9" w:rsidRPr="00641203" w:rsidRDefault="00F36CC9" w:rsidP="001E70B4">
      <w:pPr>
        <w:numPr>
          <w:ilvl w:val="0"/>
          <w:numId w:val="22"/>
        </w:numPr>
        <w:suppressAutoHyphens w:val="0"/>
        <w:spacing w:after="160" w:line="276" w:lineRule="auto"/>
        <w:ind w:left="426" w:hanging="426"/>
        <w:contextualSpacing/>
        <w:jc w:val="both"/>
        <w:rPr>
          <w:rFonts w:ascii="Calibri" w:hAnsi="Calibri" w:cs="Calibri"/>
          <w:sz w:val="22"/>
          <w:szCs w:val="22"/>
          <w:lang w:eastAsia="en-US"/>
        </w:rPr>
      </w:pPr>
      <w:r w:rsidRPr="00641203">
        <w:rPr>
          <w:rFonts w:ascii="Calibri" w:hAnsi="Calibri" w:cs="Calibri"/>
          <w:sz w:val="22"/>
          <w:szCs w:val="22"/>
          <w:lang w:eastAsia="en-US"/>
        </w:rPr>
        <w:t xml:space="preserve">Zamawiający może odmówić odbioru dostawy Cateringu w przypadku braków ilościowych lub </w:t>
      </w:r>
      <w:r w:rsidRPr="00641203">
        <w:rPr>
          <w:rFonts w:ascii="Calibri" w:hAnsi="Calibri" w:cs="Calibri"/>
          <w:sz w:val="22"/>
          <w:szCs w:val="22"/>
          <w:lang w:eastAsia="en-US"/>
        </w:rPr>
        <w:br/>
        <w:t xml:space="preserve">w przypadku, gdy nie spełniają wymagań jakościowych. Wówczas uznaje się, iż Dostawca nie dotrzymał warunków dostawy. Dostawca zobowiązany jest niezwłocznie tego samego dnia </w:t>
      </w:r>
      <w:r w:rsidRPr="00641203">
        <w:rPr>
          <w:rFonts w:ascii="Calibri" w:hAnsi="Calibri" w:cs="Calibri"/>
          <w:sz w:val="22"/>
          <w:szCs w:val="22"/>
          <w:lang w:eastAsia="en-US"/>
        </w:rPr>
        <w:br/>
        <w:t>(do 2 h od zgłoszenia w formie mailowej) dostarczyć na własny koszt i ryzyko brakujący asortyment i/lub wymienić wadliwy asortyment na nowy wolny od wad.</w:t>
      </w:r>
    </w:p>
    <w:p w14:paraId="15BCA3EF" w14:textId="5D5F38E0" w:rsidR="00F36CC9" w:rsidRPr="00641203" w:rsidRDefault="00F36CC9" w:rsidP="001E70B4">
      <w:pPr>
        <w:numPr>
          <w:ilvl w:val="0"/>
          <w:numId w:val="22"/>
        </w:numPr>
        <w:suppressAutoHyphens w:val="0"/>
        <w:spacing w:after="160" w:line="276" w:lineRule="auto"/>
        <w:ind w:left="426" w:hanging="426"/>
        <w:contextualSpacing/>
        <w:jc w:val="both"/>
        <w:rPr>
          <w:rFonts w:ascii="Calibri" w:hAnsi="Calibri" w:cs="Calibri"/>
          <w:sz w:val="22"/>
          <w:szCs w:val="22"/>
          <w:lang w:eastAsia="en-US"/>
        </w:rPr>
      </w:pPr>
      <w:r w:rsidRPr="00641203">
        <w:rPr>
          <w:rFonts w:ascii="Calibri" w:hAnsi="Calibri" w:cs="Calibri"/>
          <w:sz w:val="22"/>
          <w:szCs w:val="22"/>
          <w:lang w:eastAsia="en-US"/>
        </w:rPr>
        <w:t>Wykonawca zobowiązuje się do przesyłania specyfikacji ilościowej i wartościowej do weryfikacji</w:t>
      </w:r>
      <w:r w:rsidRPr="00641203">
        <w:rPr>
          <w:rFonts w:ascii="Calibri" w:hAnsi="Calibri" w:cs="Calibri"/>
          <w:sz w:val="22"/>
          <w:szCs w:val="22"/>
          <w:lang w:eastAsia="en-US"/>
        </w:rPr>
        <w:br/>
        <w:t xml:space="preserve"> i zatwierdzenia </w:t>
      </w:r>
      <w:r w:rsidR="00641203" w:rsidRPr="00641203">
        <w:rPr>
          <w:rFonts w:ascii="Calibri" w:hAnsi="Calibri" w:cs="Calibri"/>
          <w:sz w:val="22"/>
          <w:szCs w:val="22"/>
          <w:lang w:eastAsia="en-US"/>
        </w:rPr>
        <w:t>Zamawiającego w</w:t>
      </w:r>
      <w:r w:rsidRPr="00641203">
        <w:rPr>
          <w:rFonts w:ascii="Calibri" w:hAnsi="Calibri" w:cs="Calibri"/>
          <w:sz w:val="22"/>
          <w:szCs w:val="22"/>
          <w:lang w:eastAsia="en-US"/>
        </w:rPr>
        <w:t xml:space="preserve"> połowie miesiąca oraz po zakończeniu miesiąca świadczenia usługi cateringowej. Zestawienia w pliku Excel.</w:t>
      </w:r>
    </w:p>
    <w:p w14:paraId="00E9BCBA" w14:textId="77777777" w:rsidR="00F36CC9" w:rsidRPr="00137562" w:rsidRDefault="00F36CC9" w:rsidP="001E70B4">
      <w:pPr>
        <w:numPr>
          <w:ilvl w:val="0"/>
          <w:numId w:val="22"/>
        </w:numPr>
        <w:suppressAutoHyphens w:val="0"/>
        <w:spacing w:after="160" w:line="276" w:lineRule="auto"/>
        <w:ind w:left="426" w:hanging="426"/>
        <w:contextualSpacing/>
        <w:jc w:val="both"/>
        <w:rPr>
          <w:rFonts w:ascii="Calibri" w:eastAsia="Calibri" w:hAnsi="Calibri" w:cs="Calibri"/>
          <w:b/>
          <w:sz w:val="22"/>
          <w:szCs w:val="22"/>
          <w:lang w:eastAsia="en-US"/>
        </w:rPr>
      </w:pPr>
      <w:r w:rsidRPr="00641203">
        <w:rPr>
          <w:rFonts w:ascii="Calibri" w:hAnsi="Calibri" w:cs="Calibri"/>
          <w:sz w:val="22"/>
          <w:szCs w:val="22"/>
          <w:lang w:eastAsia="en-US"/>
        </w:rPr>
        <w:t xml:space="preserve">Zamawiający zastrzega sobie prawo do kontroli jakości w zakresie przygotowywania i jakości Cateringu w miejscu jego przygotowywania. Wykonawca zobowiązany jest do umożliwienia Zamawiającemu przeprowadzenia kontroli. </w:t>
      </w:r>
    </w:p>
    <w:p w14:paraId="79D84FC1" w14:textId="77777777" w:rsidR="00137562" w:rsidRPr="00641203" w:rsidRDefault="00137562" w:rsidP="00137562">
      <w:pPr>
        <w:suppressAutoHyphens w:val="0"/>
        <w:spacing w:after="160" w:line="276" w:lineRule="auto"/>
        <w:ind w:left="426"/>
        <w:contextualSpacing/>
        <w:jc w:val="both"/>
        <w:rPr>
          <w:rFonts w:ascii="Calibri" w:eastAsia="Calibri" w:hAnsi="Calibri" w:cs="Calibri"/>
          <w:b/>
          <w:sz w:val="22"/>
          <w:szCs w:val="22"/>
          <w:lang w:eastAsia="en-US"/>
        </w:rPr>
      </w:pPr>
    </w:p>
    <w:p w14:paraId="21F9E831" w14:textId="77777777" w:rsidR="00F36CC9" w:rsidRPr="00CC4659" w:rsidRDefault="00F36CC9" w:rsidP="00F36CC9">
      <w:pPr>
        <w:suppressAutoHyphens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§2</w:t>
      </w:r>
    </w:p>
    <w:p w14:paraId="0B4D5142" w14:textId="77777777" w:rsidR="00F36CC9" w:rsidRPr="00CC4659" w:rsidRDefault="00F36CC9" w:rsidP="00F36CC9">
      <w:pPr>
        <w:suppressAutoHyphens w:val="0"/>
        <w:spacing w:after="16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Sposób wykonania przedmiotu Umowy</w:t>
      </w:r>
    </w:p>
    <w:p w14:paraId="30330B76" w14:textId="5431D6B3" w:rsidR="00F36CC9" w:rsidRPr="00FE1D3D" w:rsidRDefault="00F36CC9" w:rsidP="001E70B4">
      <w:pPr>
        <w:numPr>
          <w:ilvl w:val="0"/>
          <w:numId w:val="23"/>
        </w:numPr>
        <w:suppressAutoHyphens w:val="0"/>
        <w:spacing w:after="160" w:line="276" w:lineRule="auto"/>
        <w:ind w:left="426"/>
        <w:contextualSpacing/>
        <w:jc w:val="both"/>
        <w:rPr>
          <w:rFonts w:ascii="Calibri" w:eastAsia="Calibri" w:hAnsi="Calibri" w:cs="Calibri"/>
          <w:sz w:val="22"/>
          <w:szCs w:val="22"/>
          <w:lang w:eastAsia="en-US"/>
        </w:rPr>
      </w:pPr>
      <w:r w:rsidRPr="00FE1D3D">
        <w:rPr>
          <w:rFonts w:ascii="Calibri" w:eastAsia="Calibri" w:hAnsi="Calibri" w:cs="Calibri"/>
          <w:sz w:val="22"/>
          <w:szCs w:val="22"/>
          <w:lang w:eastAsia="en-US"/>
        </w:rPr>
        <w:t xml:space="preserve">W ramach realizacji przedmiotu Umowy Wykonawca zobowiązany jest do świadczenia Usługi na najwyższym poziomie, wynikającym z zawodowego charakteru wykonywania przez niego działalności oraz w oparciu o najwyższą wiedzą z zakresu obsługi cateringowej. Przedmiot Umowy winien być </w:t>
      </w:r>
      <w:r w:rsidR="006B2CBA" w:rsidRPr="00FE1D3D">
        <w:rPr>
          <w:rFonts w:ascii="Calibri" w:eastAsia="Calibri" w:hAnsi="Calibri" w:cs="Calibri"/>
          <w:sz w:val="22"/>
          <w:szCs w:val="22"/>
          <w:lang w:eastAsia="en-US"/>
        </w:rPr>
        <w:t>wykonany zgodnie</w:t>
      </w:r>
      <w:r w:rsidRPr="00FE1D3D">
        <w:rPr>
          <w:rFonts w:ascii="Calibri" w:eastAsia="Calibri" w:hAnsi="Calibri" w:cs="Calibri"/>
          <w:sz w:val="22"/>
          <w:szCs w:val="22"/>
          <w:lang w:eastAsia="en-US"/>
        </w:rPr>
        <w:t xml:space="preserve"> z obowiązującymi w tym zakresie przepisami prawa (w tym sanitarnymi), standardami i normami. Wykonawca w szczególności jest zobowiązany </w:t>
      </w:r>
      <w:r w:rsidR="00FE1D3D" w:rsidRPr="00FE1D3D">
        <w:rPr>
          <w:rFonts w:ascii="Calibri" w:eastAsia="Calibri" w:hAnsi="Calibri" w:cs="Calibri"/>
          <w:sz w:val="22"/>
          <w:szCs w:val="22"/>
          <w:lang w:eastAsia="en-US"/>
        </w:rPr>
        <w:t>do:</w:t>
      </w:r>
    </w:p>
    <w:p w14:paraId="314B6BB9" w14:textId="509AA6C7" w:rsidR="00F36CC9" w:rsidRPr="00FE1D3D" w:rsidRDefault="00F36CC9" w:rsidP="001E70B4">
      <w:pPr>
        <w:numPr>
          <w:ilvl w:val="0"/>
          <w:numId w:val="24"/>
        </w:numPr>
        <w:suppressAutoHyphens w:val="0"/>
        <w:spacing w:after="160" w:line="276" w:lineRule="auto"/>
        <w:contextualSpacing/>
        <w:jc w:val="both"/>
        <w:rPr>
          <w:rFonts w:ascii="Calibri" w:eastAsia="Calibri" w:hAnsi="Calibri" w:cs="Calibri"/>
          <w:sz w:val="22"/>
          <w:szCs w:val="22"/>
          <w:lang w:eastAsia="en-US"/>
        </w:rPr>
      </w:pPr>
      <w:r w:rsidRPr="00FE1D3D">
        <w:rPr>
          <w:rFonts w:ascii="Calibri" w:eastAsia="Calibri" w:hAnsi="Calibri" w:cs="Calibri"/>
          <w:sz w:val="22"/>
          <w:szCs w:val="22"/>
          <w:lang w:eastAsia="en-US"/>
        </w:rPr>
        <w:t xml:space="preserve">dostarczania produktów żywnościowych, które </w:t>
      </w:r>
      <w:r w:rsidR="006B2CBA" w:rsidRPr="00FE1D3D">
        <w:rPr>
          <w:rFonts w:ascii="Calibri" w:eastAsia="Calibri" w:hAnsi="Calibri" w:cs="Calibri"/>
          <w:sz w:val="22"/>
          <w:szCs w:val="22"/>
          <w:lang w:eastAsia="en-US"/>
        </w:rPr>
        <w:t>są świeże</w:t>
      </w:r>
      <w:r w:rsidRPr="00FE1D3D">
        <w:rPr>
          <w:rFonts w:ascii="Calibri" w:eastAsia="Calibri" w:hAnsi="Calibri" w:cs="Calibri"/>
          <w:sz w:val="22"/>
          <w:szCs w:val="22"/>
          <w:lang w:eastAsia="en-US"/>
        </w:rPr>
        <w:t>, odpowiedniej jakości oraz zostaną przygotowane w dniu ich dostarczenia;</w:t>
      </w:r>
    </w:p>
    <w:p w14:paraId="35705CBB" w14:textId="21F49AEB" w:rsidR="00F36CC9" w:rsidRPr="00FE1D3D" w:rsidRDefault="00F36CC9" w:rsidP="001E70B4">
      <w:pPr>
        <w:numPr>
          <w:ilvl w:val="0"/>
          <w:numId w:val="24"/>
        </w:numPr>
        <w:suppressAutoHyphens w:val="0"/>
        <w:spacing w:after="160" w:line="276" w:lineRule="auto"/>
        <w:contextualSpacing/>
        <w:jc w:val="both"/>
        <w:rPr>
          <w:rFonts w:ascii="Calibri" w:eastAsia="Calibri" w:hAnsi="Calibri" w:cs="Calibri"/>
          <w:sz w:val="22"/>
          <w:szCs w:val="22"/>
          <w:lang w:eastAsia="en-US"/>
        </w:rPr>
      </w:pPr>
      <w:r w:rsidRPr="00FE1D3D">
        <w:rPr>
          <w:rFonts w:ascii="Calibri" w:eastAsia="Calibri" w:hAnsi="Calibri" w:cs="Calibri"/>
          <w:sz w:val="22"/>
          <w:szCs w:val="22"/>
          <w:lang w:eastAsia="en-US"/>
        </w:rPr>
        <w:lastRenderedPageBreak/>
        <w:t xml:space="preserve">dostarczania ciepłych posiłków   w termosach cateringowych lub specjalnych pojemnikach izolacyjnych, zaś zimnych </w:t>
      </w:r>
      <w:r w:rsidR="006B2CBA" w:rsidRPr="00FE1D3D">
        <w:rPr>
          <w:rFonts w:ascii="Calibri" w:eastAsia="Calibri" w:hAnsi="Calibri" w:cs="Calibri"/>
          <w:sz w:val="22"/>
          <w:szCs w:val="22"/>
          <w:lang w:eastAsia="en-US"/>
        </w:rPr>
        <w:t>posiłków w</w:t>
      </w:r>
      <w:r w:rsidRPr="00FE1D3D">
        <w:rPr>
          <w:rFonts w:ascii="Calibri" w:eastAsia="Calibri" w:hAnsi="Calibri" w:cs="Calibri"/>
          <w:sz w:val="22"/>
          <w:szCs w:val="22"/>
          <w:lang w:eastAsia="en-US"/>
        </w:rPr>
        <w:t xml:space="preserve"> szczelnych opakowaniach gastronomicznych. </w:t>
      </w:r>
    </w:p>
    <w:p w14:paraId="32A23CD3" w14:textId="77777777" w:rsidR="00F36CC9" w:rsidRPr="00FE1D3D" w:rsidRDefault="00F36CC9" w:rsidP="001E70B4">
      <w:pPr>
        <w:numPr>
          <w:ilvl w:val="0"/>
          <w:numId w:val="23"/>
        </w:numPr>
        <w:suppressAutoHyphens w:val="0"/>
        <w:spacing w:after="160" w:line="276" w:lineRule="auto"/>
        <w:ind w:left="426"/>
        <w:contextualSpacing/>
        <w:jc w:val="both"/>
        <w:rPr>
          <w:rFonts w:ascii="Calibri" w:eastAsia="Calibri" w:hAnsi="Calibri" w:cs="Calibri"/>
          <w:sz w:val="22"/>
          <w:szCs w:val="22"/>
          <w:lang w:eastAsia="en-US"/>
        </w:rPr>
      </w:pPr>
      <w:r w:rsidRPr="00FE1D3D">
        <w:rPr>
          <w:rFonts w:ascii="Calibri" w:eastAsia="Calibri" w:hAnsi="Calibri" w:cs="Calibri"/>
          <w:sz w:val="22"/>
          <w:szCs w:val="22"/>
          <w:lang w:eastAsia="en-US"/>
        </w:rPr>
        <w:t>W trakcie wykonywania Usługi Zamawiający zastrzega sobie możliwość każdorazowego sprawdzania jakości i ilości dostarczonych posiłków.</w:t>
      </w:r>
    </w:p>
    <w:p w14:paraId="4312D721" w14:textId="77777777" w:rsidR="00F36CC9" w:rsidRPr="00FE1D3D" w:rsidRDefault="00F36CC9" w:rsidP="006B2CBA">
      <w:pPr>
        <w:suppressAutoHyphens w:val="0"/>
        <w:spacing w:line="276" w:lineRule="auto"/>
        <w:rPr>
          <w:rFonts w:ascii="Calibri" w:eastAsia="Calibri" w:hAnsi="Calibri" w:cs="Calibri"/>
          <w:b/>
          <w:sz w:val="22"/>
          <w:szCs w:val="22"/>
          <w:lang w:eastAsia="en-US"/>
        </w:rPr>
      </w:pPr>
    </w:p>
    <w:p w14:paraId="44D3F3CA"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3</w:t>
      </w:r>
    </w:p>
    <w:p w14:paraId="123C6E51"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Oświadczenie i zobowiązania Wykonawcy</w:t>
      </w:r>
    </w:p>
    <w:p w14:paraId="3360DC6A" w14:textId="77777777" w:rsidR="00F36CC9" w:rsidRPr="006B2CBA" w:rsidRDefault="00F36CC9" w:rsidP="001E70B4">
      <w:pPr>
        <w:numPr>
          <w:ilvl w:val="0"/>
          <w:numId w:val="25"/>
        </w:numPr>
        <w:suppressAutoHyphens w:val="0"/>
        <w:spacing w:after="160" w:line="276" w:lineRule="auto"/>
        <w:ind w:left="426"/>
        <w:contextualSpacing/>
        <w:jc w:val="both"/>
        <w:rPr>
          <w:rFonts w:ascii="Calibri" w:eastAsia="Calibri" w:hAnsi="Calibri" w:cs="Calibri"/>
          <w:sz w:val="22"/>
          <w:szCs w:val="22"/>
          <w:lang w:eastAsia="en-US"/>
        </w:rPr>
      </w:pPr>
      <w:r w:rsidRPr="006B2CBA">
        <w:rPr>
          <w:rFonts w:ascii="Calibri" w:eastAsia="Calibri" w:hAnsi="Calibri" w:cs="Calibri"/>
          <w:sz w:val="22"/>
          <w:szCs w:val="22"/>
          <w:lang w:eastAsia="en-US"/>
        </w:rPr>
        <w:t xml:space="preserve">Wykonawca oświadcza, że posiada odpowiednie uprawnienia, wiedzę, kwalifikacje </w:t>
      </w:r>
      <w:r w:rsidRPr="006B2CBA">
        <w:rPr>
          <w:rFonts w:ascii="Calibri" w:eastAsia="Calibri" w:hAnsi="Calibri" w:cs="Calibri"/>
          <w:sz w:val="22"/>
          <w:szCs w:val="22"/>
          <w:lang w:eastAsia="en-US"/>
        </w:rPr>
        <w:br/>
        <w:t>i doświadczenie niezbędne do wykonania przedmiotu Umowy. Wykonawca zobowiązuje się jednocześnie do wykonania przedmiotu Umowy posługiwać się wyłącznie osobami posiadającymi właściwości, o których mowa w ust. 4 poniżej.</w:t>
      </w:r>
    </w:p>
    <w:p w14:paraId="25F490D2" w14:textId="77777777" w:rsidR="00F36CC9" w:rsidRPr="006B2CBA" w:rsidRDefault="00F36CC9" w:rsidP="001E70B4">
      <w:pPr>
        <w:numPr>
          <w:ilvl w:val="0"/>
          <w:numId w:val="25"/>
        </w:numPr>
        <w:suppressAutoHyphens w:val="0"/>
        <w:spacing w:after="160" w:line="276" w:lineRule="auto"/>
        <w:ind w:left="426"/>
        <w:contextualSpacing/>
        <w:jc w:val="both"/>
        <w:rPr>
          <w:rFonts w:ascii="Calibri" w:eastAsia="Calibri" w:hAnsi="Calibri" w:cs="Calibri"/>
          <w:sz w:val="22"/>
          <w:szCs w:val="22"/>
          <w:lang w:eastAsia="en-US"/>
        </w:rPr>
      </w:pPr>
      <w:r w:rsidRPr="006B2CBA">
        <w:rPr>
          <w:rFonts w:ascii="Calibri" w:eastAsia="Calibri" w:hAnsi="Calibri" w:cs="Calibri"/>
          <w:sz w:val="22"/>
          <w:szCs w:val="22"/>
          <w:lang w:eastAsia="en-US"/>
        </w:rPr>
        <w:t>Wykonawca zobowiązuje się do przygotowania posiłków z zakupionych przez siebie artykułów spożywczych najwyższej jakości.</w:t>
      </w:r>
    </w:p>
    <w:p w14:paraId="3264989D" w14:textId="77777777" w:rsidR="00F36CC9" w:rsidRPr="006B2CBA" w:rsidRDefault="00F36CC9" w:rsidP="001E70B4">
      <w:pPr>
        <w:numPr>
          <w:ilvl w:val="0"/>
          <w:numId w:val="25"/>
        </w:numPr>
        <w:suppressAutoHyphens w:val="0"/>
        <w:spacing w:after="160" w:line="276" w:lineRule="auto"/>
        <w:ind w:left="426"/>
        <w:contextualSpacing/>
        <w:jc w:val="both"/>
        <w:rPr>
          <w:rFonts w:ascii="Calibri" w:eastAsia="Calibri" w:hAnsi="Calibri" w:cs="Calibri"/>
          <w:sz w:val="22"/>
          <w:szCs w:val="22"/>
          <w:lang w:eastAsia="en-US"/>
        </w:rPr>
      </w:pPr>
      <w:r w:rsidRPr="006B2CBA">
        <w:rPr>
          <w:rFonts w:ascii="Calibri" w:eastAsia="Calibri" w:hAnsi="Calibri" w:cs="Calibri"/>
          <w:sz w:val="22"/>
          <w:szCs w:val="22"/>
          <w:lang w:eastAsia="en-US"/>
        </w:rPr>
        <w:t>Wykonawca zobowiązuje się realizować przedmiot Umowy z wykorzystaniem własnego sprzętu oraz materiałów.</w:t>
      </w:r>
    </w:p>
    <w:p w14:paraId="583F8E15" w14:textId="77777777" w:rsidR="00F36CC9" w:rsidRDefault="00F36CC9" w:rsidP="001E70B4">
      <w:pPr>
        <w:numPr>
          <w:ilvl w:val="0"/>
          <w:numId w:val="25"/>
        </w:numPr>
        <w:suppressAutoHyphens w:val="0"/>
        <w:spacing w:after="160" w:line="276" w:lineRule="auto"/>
        <w:ind w:left="426"/>
        <w:contextualSpacing/>
        <w:jc w:val="both"/>
        <w:rPr>
          <w:rFonts w:ascii="Calibri" w:eastAsia="Calibri" w:hAnsi="Calibri" w:cs="Calibri"/>
          <w:sz w:val="22"/>
          <w:szCs w:val="22"/>
          <w:lang w:eastAsia="en-US"/>
        </w:rPr>
      </w:pPr>
      <w:r w:rsidRPr="006B2CBA">
        <w:rPr>
          <w:rFonts w:ascii="Calibri" w:eastAsia="Calibri" w:hAnsi="Calibri" w:cs="Calibri"/>
          <w:sz w:val="22"/>
          <w:szCs w:val="22"/>
          <w:lang w:eastAsia="en-US"/>
        </w:rPr>
        <w:t xml:space="preserve">Wykonawca zapewnia, że jego pracownicy, podwykonawcy oraz inne osoby, które w imieniu Wykonawcy będą brały udział w wykonywaniu przedmiotu Umowy, posiadają należyte przygotowanie do wykonywanych czynności, w tym stosowną wiedzę, kwalifikacje </w:t>
      </w:r>
      <w:r w:rsidRPr="006B2CBA">
        <w:rPr>
          <w:rFonts w:ascii="Calibri" w:eastAsia="Calibri" w:hAnsi="Calibri" w:cs="Calibri"/>
          <w:sz w:val="22"/>
          <w:szCs w:val="22"/>
          <w:lang w:eastAsia="en-US"/>
        </w:rPr>
        <w:br/>
        <w:t>i doświadczenie oraz wymagane prawem badania oraz szkolenia.</w:t>
      </w:r>
    </w:p>
    <w:p w14:paraId="7D5CFC96" w14:textId="77777777" w:rsidR="00137562" w:rsidRPr="006B2CBA" w:rsidRDefault="00137562" w:rsidP="00137562">
      <w:pPr>
        <w:suppressAutoHyphens w:val="0"/>
        <w:spacing w:after="160" w:line="276" w:lineRule="auto"/>
        <w:ind w:left="426"/>
        <w:contextualSpacing/>
        <w:jc w:val="both"/>
        <w:rPr>
          <w:rFonts w:ascii="Calibri" w:eastAsia="Calibri" w:hAnsi="Calibri" w:cs="Calibri"/>
          <w:sz w:val="22"/>
          <w:szCs w:val="22"/>
          <w:lang w:eastAsia="en-US"/>
        </w:rPr>
      </w:pPr>
    </w:p>
    <w:p w14:paraId="193AADAC"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4</w:t>
      </w:r>
    </w:p>
    <w:p w14:paraId="7B25647D"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Zobowiązania Zamawiającego</w:t>
      </w:r>
    </w:p>
    <w:p w14:paraId="648D1AC6" w14:textId="77777777" w:rsidR="00F36CC9" w:rsidRDefault="00F36CC9" w:rsidP="00F36CC9">
      <w:pPr>
        <w:suppressAutoHyphens w:val="0"/>
        <w:spacing w:after="160" w:line="276" w:lineRule="auto"/>
        <w:rPr>
          <w:rFonts w:ascii="Calibri" w:eastAsia="Calibri" w:hAnsi="Calibri" w:cs="Calibri"/>
          <w:sz w:val="22"/>
          <w:szCs w:val="22"/>
          <w:lang w:eastAsia="en-US"/>
        </w:rPr>
      </w:pPr>
      <w:r w:rsidRPr="006B2CBA">
        <w:rPr>
          <w:rFonts w:ascii="Calibri" w:eastAsia="Calibri" w:hAnsi="Calibri" w:cs="Calibri"/>
          <w:sz w:val="22"/>
          <w:szCs w:val="22"/>
          <w:lang w:eastAsia="en-US"/>
        </w:rPr>
        <w:t>Zamawiający zobowiązuje się do współdziałania z Wykonawcą przy realizacji Umowy, jak również do udzielanie wyjaśnień niezbędnych do jej wykonania.</w:t>
      </w:r>
    </w:p>
    <w:p w14:paraId="34DBEC47" w14:textId="77777777" w:rsidR="00E02B94" w:rsidRPr="006B2CBA" w:rsidRDefault="00E02B94" w:rsidP="00F36CC9">
      <w:pPr>
        <w:suppressAutoHyphens w:val="0"/>
        <w:spacing w:after="160" w:line="276" w:lineRule="auto"/>
        <w:rPr>
          <w:rFonts w:ascii="Calibri" w:eastAsia="Calibri" w:hAnsi="Calibri" w:cs="Calibri"/>
          <w:sz w:val="22"/>
          <w:szCs w:val="22"/>
          <w:lang w:eastAsia="en-US"/>
        </w:rPr>
      </w:pPr>
    </w:p>
    <w:p w14:paraId="14491871"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5</w:t>
      </w:r>
    </w:p>
    <w:p w14:paraId="533B59DA" w14:textId="77777777" w:rsidR="00F36CC9" w:rsidRPr="00CC4659" w:rsidRDefault="00F36CC9" w:rsidP="00F36CC9">
      <w:pPr>
        <w:suppressAutoHyphens w:val="0"/>
        <w:spacing w:after="12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Okres obowiązywania Umowy oraz zasady składania i realizacji zamówień</w:t>
      </w:r>
    </w:p>
    <w:p w14:paraId="26F2DFE1" w14:textId="2A9EC81A" w:rsidR="00F36CC9" w:rsidRPr="00625D20" w:rsidRDefault="00F36CC9" w:rsidP="0043195D">
      <w:pPr>
        <w:numPr>
          <w:ilvl w:val="0"/>
          <w:numId w:val="26"/>
        </w:numPr>
        <w:suppressAutoHyphens w:val="0"/>
        <w:spacing w:after="160" w:line="276" w:lineRule="auto"/>
        <w:ind w:left="426"/>
        <w:contextualSpacing/>
        <w:jc w:val="both"/>
        <w:rPr>
          <w:rFonts w:ascii="Calibri" w:eastAsia="Calibri" w:hAnsi="Calibri" w:cs="Calibri"/>
          <w:bCs/>
          <w:sz w:val="22"/>
          <w:szCs w:val="22"/>
          <w:lang w:eastAsia="en-US"/>
        </w:rPr>
      </w:pPr>
      <w:r w:rsidRPr="00625D20">
        <w:rPr>
          <w:rFonts w:ascii="Calibri" w:eastAsia="Calibri" w:hAnsi="Calibri" w:cs="Calibri"/>
          <w:sz w:val="22"/>
          <w:szCs w:val="22"/>
          <w:lang w:eastAsia="en-US"/>
        </w:rPr>
        <w:t>Umowa zostaje zawarta na okres: od dnia przejęcia realizacji dostaw cateringu, potwierdzonego protokołem do 12 miesięcy lub</w:t>
      </w:r>
      <w:r w:rsidRPr="00625D20">
        <w:rPr>
          <w:rFonts w:ascii="Calibri" w:hAnsi="Calibri" w:cs="Calibri"/>
          <w:color w:val="000000"/>
          <w:sz w:val="22"/>
          <w:szCs w:val="22"/>
          <w:lang w:eastAsia="zh-CN"/>
        </w:rPr>
        <w:t xml:space="preserve"> </w:t>
      </w:r>
      <w:r w:rsidRPr="00625D20">
        <w:rPr>
          <w:rFonts w:ascii="Calibri" w:eastAsia="Calibri" w:hAnsi="Calibri" w:cs="Calibri"/>
          <w:sz w:val="22"/>
          <w:szCs w:val="22"/>
          <w:lang w:eastAsia="en-US"/>
        </w:rPr>
        <w:t xml:space="preserve">do kwoty </w:t>
      </w:r>
      <w:r w:rsidR="00625D20" w:rsidRPr="00625D20">
        <w:rPr>
          <w:rFonts w:ascii="Calibri" w:eastAsia="Calibri" w:hAnsi="Calibri" w:cs="Calibri"/>
          <w:sz w:val="22"/>
          <w:szCs w:val="22"/>
          <w:lang w:eastAsia="en-US"/>
        </w:rPr>
        <w:t>1</w:t>
      </w:r>
      <w:r w:rsidR="0043195D">
        <w:rPr>
          <w:rFonts w:ascii="Calibri" w:eastAsia="Calibri" w:hAnsi="Calibri" w:cs="Calibri"/>
          <w:sz w:val="22"/>
          <w:szCs w:val="22"/>
          <w:lang w:eastAsia="en-US"/>
        </w:rPr>
        <w:t> 861 920</w:t>
      </w:r>
      <w:r w:rsidRPr="00625D20">
        <w:rPr>
          <w:rFonts w:ascii="Calibri" w:eastAsia="Calibri" w:hAnsi="Calibri" w:cs="Calibri"/>
          <w:sz w:val="22"/>
          <w:szCs w:val="22"/>
          <w:lang w:eastAsia="en-US"/>
        </w:rPr>
        <w:t>,00 zł,</w:t>
      </w:r>
      <w:r w:rsidR="0043195D" w:rsidRPr="0043195D">
        <w:rPr>
          <w:rFonts w:cstheme="minorHAnsi"/>
        </w:rPr>
        <w:t xml:space="preserve"> </w:t>
      </w:r>
      <w:r w:rsidR="0043195D" w:rsidRPr="0043195D">
        <w:rPr>
          <w:rFonts w:ascii="Calibri" w:eastAsia="Calibri" w:hAnsi="Calibri" w:cs="Calibri"/>
          <w:sz w:val="22"/>
          <w:szCs w:val="22"/>
          <w:lang w:eastAsia="en-US"/>
        </w:rPr>
        <w:t xml:space="preserve">tj. kwoty, która została określona </w:t>
      </w:r>
      <w:r w:rsidR="0043195D" w:rsidRPr="0043195D">
        <w:rPr>
          <w:rFonts w:ascii="Calibri" w:eastAsia="Calibri" w:hAnsi="Calibri" w:cs="Calibri"/>
          <w:sz w:val="22"/>
          <w:szCs w:val="22"/>
          <w:lang w:eastAsia="en-US"/>
        </w:rPr>
        <w:br/>
        <w:t>w przepisach wydanych na podstawie art. 3 Ustawy Prawo Zamówień Publicznych (</w:t>
      </w:r>
      <w:proofErr w:type="spellStart"/>
      <w:r w:rsidR="0043195D" w:rsidRPr="0043195D">
        <w:rPr>
          <w:rFonts w:ascii="Calibri" w:eastAsia="Calibri" w:hAnsi="Calibri" w:cs="Calibri"/>
          <w:sz w:val="22"/>
          <w:szCs w:val="22"/>
          <w:lang w:eastAsia="en-US"/>
        </w:rPr>
        <w:t>t.j</w:t>
      </w:r>
      <w:proofErr w:type="spellEnd"/>
      <w:r w:rsidR="0043195D" w:rsidRPr="0043195D">
        <w:rPr>
          <w:rFonts w:ascii="Calibri" w:eastAsia="Calibri" w:hAnsi="Calibri" w:cs="Calibri"/>
          <w:sz w:val="22"/>
          <w:szCs w:val="22"/>
          <w:lang w:eastAsia="en-US"/>
        </w:rPr>
        <w:t xml:space="preserve">. </w:t>
      </w:r>
      <w:r w:rsidR="0043195D" w:rsidRPr="0043195D">
        <w:rPr>
          <w:rFonts w:ascii="Calibri" w:eastAsia="Calibri" w:hAnsi="Calibri" w:cs="Calibri"/>
          <w:bCs/>
          <w:sz w:val="22"/>
          <w:szCs w:val="22"/>
          <w:lang w:eastAsia="en-US"/>
        </w:rPr>
        <w:t xml:space="preserve">Dz.U. </w:t>
      </w:r>
      <w:r w:rsidR="0043195D" w:rsidRPr="0043195D">
        <w:rPr>
          <w:rFonts w:ascii="Calibri" w:eastAsia="Calibri" w:hAnsi="Calibri" w:cs="Calibri"/>
          <w:bCs/>
          <w:sz w:val="22"/>
          <w:szCs w:val="22"/>
          <w:lang w:eastAsia="en-US"/>
        </w:rPr>
        <w:br/>
        <w:t>z 202</w:t>
      </w:r>
      <w:r w:rsidR="0043195D">
        <w:rPr>
          <w:rFonts w:ascii="Calibri" w:eastAsia="Calibri" w:hAnsi="Calibri" w:cs="Calibri"/>
          <w:bCs/>
          <w:sz w:val="22"/>
          <w:szCs w:val="22"/>
          <w:lang w:eastAsia="en-US"/>
        </w:rPr>
        <w:t>6.793 ze zm.</w:t>
      </w:r>
      <w:r w:rsidR="0043195D" w:rsidRPr="0043195D">
        <w:rPr>
          <w:rFonts w:ascii="Calibri" w:eastAsia="Calibri" w:hAnsi="Calibri" w:cs="Calibri"/>
          <w:bCs/>
          <w:sz w:val="22"/>
          <w:szCs w:val="22"/>
          <w:lang w:eastAsia="en-US"/>
        </w:rPr>
        <w:t>)</w:t>
      </w:r>
      <w:r w:rsidRPr="00625D20">
        <w:rPr>
          <w:rFonts w:ascii="Calibri" w:eastAsia="Calibri" w:hAnsi="Calibri" w:cs="Calibri"/>
          <w:sz w:val="22"/>
          <w:szCs w:val="22"/>
          <w:lang w:eastAsia="en-US"/>
        </w:rPr>
        <w:t xml:space="preserve"> w zależności co nastąpi pierwsze.  </w:t>
      </w:r>
    </w:p>
    <w:p w14:paraId="4E8392DA" w14:textId="54FA9E14" w:rsidR="00F36CC9" w:rsidRPr="00625D20" w:rsidRDefault="00F36CC9" w:rsidP="001E70B4">
      <w:pPr>
        <w:numPr>
          <w:ilvl w:val="0"/>
          <w:numId w:val="26"/>
        </w:numPr>
        <w:suppressAutoHyphens w:val="0"/>
        <w:spacing w:after="160" w:line="276" w:lineRule="auto"/>
        <w:ind w:left="426"/>
        <w:contextualSpacing/>
        <w:jc w:val="both"/>
        <w:rPr>
          <w:rFonts w:ascii="Calibri" w:eastAsia="Calibri" w:hAnsi="Calibri" w:cs="Calibri"/>
          <w:sz w:val="22"/>
          <w:szCs w:val="22"/>
          <w:lang w:eastAsia="en-US"/>
        </w:rPr>
      </w:pPr>
      <w:r w:rsidRPr="00625D20">
        <w:rPr>
          <w:rFonts w:ascii="Calibri" w:eastAsia="Calibri" w:hAnsi="Calibri" w:cs="Calibri"/>
          <w:sz w:val="22"/>
          <w:szCs w:val="22"/>
          <w:lang w:eastAsia="en-US"/>
        </w:rPr>
        <w:t xml:space="preserve">Dostawa będzie realizowana w Międzynarodowym Porcie Lotniczym „Katowice” w Pyrzowicach – do saloników </w:t>
      </w:r>
      <w:r w:rsidR="00CC4659" w:rsidRPr="00625D20">
        <w:rPr>
          <w:rFonts w:ascii="Calibri" w:eastAsia="Calibri" w:hAnsi="Calibri" w:cs="Calibri"/>
          <w:sz w:val="22"/>
          <w:szCs w:val="22"/>
          <w:lang w:eastAsia="en-US"/>
        </w:rPr>
        <w:t>Business</w:t>
      </w:r>
      <w:r w:rsidRPr="00625D20">
        <w:rPr>
          <w:rFonts w:ascii="Calibri" w:eastAsia="Calibri" w:hAnsi="Calibri" w:cs="Calibri"/>
          <w:sz w:val="22"/>
          <w:szCs w:val="22"/>
          <w:lang w:eastAsia="en-US"/>
        </w:rPr>
        <w:t xml:space="preserve"> </w:t>
      </w:r>
      <w:proofErr w:type="spellStart"/>
      <w:r w:rsidRPr="00625D20">
        <w:rPr>
          <w:rFonts w:ascii="Calibri" w:eastAsia="Calibri" w:hAnsi="Calibri" w:cs="Calibri"/>
          <w:sz w:val="22"/>
          <w:szCs w:val="22"/>
          <w:lang w:eastAsia="en-US"/>
        </w:rPr>
        <w:t>Lounge</w:t>
      </w:r>
      <w:proofErr w:type="spellEnd"/>
      <w:r w:rsidRPr="00625D20">
        <w:rPr>
          <w:rFonts w:ascii="Calibri" w:eastAsia="Calibri" w:hAnsi="Calibri" w:cs="Calibri"/>
          <w:sz w:val="22"/>
          <w:szCs w:val="22"/>
          <w:lang w:eastAsia="en-US"/>
        </w:rPr>
        <w:t xml:space="preserve"> zlokalizowanych w Terminalach A i B przez 7 (siedem) dni </w:t>
      </w:r>
      <w:r w:rsidRPr="00625D20">
        <w:rPr>
          <w:rFonts w:ascii="Calibri" w:eastAsia="Calibri" w:hAnsi="Calibri" w:cs="Calibri"/>
          <w:sz w:val="22"/>
          <w:szCs w:val="22"/>
          <w:lang w:eastAsia="en-US"/>
        </w:rPr>
        <w:br/>
        <w:t xml:space="preserve">w tygodniu (w tym dni ustawowo wolne od pracy). </w:t>
      </w:r>
    </w:p>
    <w:p w14:paraId="28A5A66A" w14:textId="77777777" w:rsidR="00F36CC9" w:rsidRPr="00625D20" w:rsidRDefault="00F36CC9" w:rsidP="001E70B4">
      <w:pPr>
        <w:numPr>
          <w:ilvl w:val="0"/>
          <w:numId w:val="26"/>
        </w:numPr>
        <w:suppressAutoHyphens w:val="0"/>
        <w:spacing w:after="160" w:line="276" w:lineRule="auto"/>
        <w:ind w:left="426"/>
        <w:contextualSpacing/>
        <w:jc w:val="both"/>
        <w:rPr>
          <w:rFonts w:ascii="Calibri" w:eastAsia="Calibri" w:hAnsi="Calibri" w:cs="Calibri"/>
          <w:sz w:val="22"/>
          <w:szCs w:val="22"/>
          <w:lang w:eastAsia="en-US"/>
        </w:rPr>
      </w:pPr>
      <w:r w:rsidRPr="00625D20">
        <w:rPr>
          <w:rFonts w:ascii="Calibri" w:eastAsia="Calibri" w:hAnsi="Calibri" w:cs="Calibri"/>
          <w:sz w:val="22"/>
          <w:szCs w:val="22"/>
          <w:lang w:eastAsia="en-US"/>
        </w:rPr>
        <w:t>Zamówienia mogą być zgłaszane do Wykonawcy drogą telefoniczną, e-mailem. Dane teleadresowe służące do kontaktu z Wykonawcą zawarte są w § 12 umowy.</w:t>
      </w:r>
    </w:p>
    <w:p w14:paraId="75EDF597" w14:textId="77777777" w:rsidR="00F36CC9" w:rsidRPr="00CC4659" w:rsidRDefault="00F36CC9" w:rsidP="001E70B4">
      <w:pPr>
        <w:numPr>
          <w:ilvl w:val="0"/>
          <w:numId w:val="26"/>
        </w:numPr>
        <w:suppressAutoHyphens w:val="0"/>
        <w:spacing w:after="160" w:line="276" w:lineRule="auto"/>
        <w:ind w:left="426"/>
        <w:contextualSpacing/>
        <w:jc w:val="both"/>
        <w:rPr>
          <w:rFonts w:ascii="Calibri" w:eastAsia="Calibri" w:hAnsi="Calibri" w:cs="Calibri"/>
          <w:sz w:val="22"/>
          <w:szCs w:val="22"/>
          <w:lang w:eastAsia="en-US"/>
        </w:rPr>
      </w:pPr>
      <w:r w:rsidRPr="00CC4659">
        <w:rPr>
          <w:rFonts w:ascii="Calibri" w:eastAsia="Calibri" w:hAnsi="Calibri" w:cs="Calibri"/>
          <w:sz w:val="22"/>
          <w:szCs w:val="22"/>
          <w:lang w:eastAsia="en-US"/>
        </w:rPr>
        <w:t xml:space="preserve">Zamówienia będą składane przez Zamawiającego, co najmniej dwa razy ciągu doby </w:t>
      </w:r>
      <w:r w:rsidRPr="00CC4659">
        <w:rPr>
          <w:rFonts w:ascii="Calibri" w:eastAsia="Calibri" w:hAnsi="Calibri" w:cs="Calibri"/>
          <w:sz w:val="22"/>
          <w:szCs w:val="22"/>
          <w:lang w:eastAsia="en-US"/>
        </w:rPr>
        <w:br/>
        <w:t>z następującymi zastrzeżeniami:</w:t>
      </w:r>
    </w:p>
    <w:p w14:paraId="44F38DD4" w14:textId="77777777" w:rsidR="00F36CC9" w:rsidRPr="00CC4659" w:rsidRDefault="00F36CC9" w:rsidP="001E70B4">
      <w:pPr>
        <w:numPr>
          <w:ilvl w:val="0"/>
          <w:numId w:val="27"/>
        </w:numPr>
        <w:suppressAutoHyphens w:val="0"/>
        <w:spacing w:after="160" w:line="276" w:lineRule="auto"/>
        <w:ind w:left="851"/>
        <w:contextualSpacing/>
        <w:jc w:val="both"/>
        <w:rPr>
          <w:rFonts w:ascii="Calibri" w:eastAsia="Calibri" w:hAnsi="Calibri" w:cs="Calibri"/>
          <w:sz w:val="22"/>
          <w:szCs w:val="22"/>
          <w:lang w:eastAsia="en-US"/>
        </w:rPr>
      </w:pPr>
      <w:r w:rsidRPr="00CC4659">
        <w:rPr>
          <w:rFonts w:ascii="Calibri" w:eastAsia="Calibri" w:hAnsi="Calibri" w:cs="Calibri"/>
          <w:sz w:val="22"/>
          <w:szCs w:val="22"/>
          <w:lang w:eastAsia="en-US"/>
        </w:rPr>
        <w:t>zamówienie zostanie złożone do godz. 21.00 dnia poprzedzającego realizację danego zamówienia:</w:t>
      </w:r>
    </w:p>
    <w:p w14:paraId="4E94CE1D" w14:textId="046B07CB" w:rsidR="00F36CC9" w:rsidRPr="00CC4659" w:rsidRDefault="00F36CC9" w:rsidP="001E70B4">
      <w:pPr>
        <w:numPr>
          <w:ilvl w:val="0"/>
          <w:numId w:val="28"/>
        </w:numPr>
        <w:suppressAutoHyphens w:val="0"/>
        <w:spacing w:after="160" w:line="276" w:lineRule="auto"/>
        <w:ind w:left="1134"/>
        <w:contextualSpacing/>
        <w:jc w:val="both"/>
        <w:rPr>
          <w:rFonts w:ascii="Calibri" w:eastAsia="Calibri" w:hAnsi="Calibri" w:cs="Calibri"/>
          <w:sz w:val="22"/>
          <w:szCs w:val="22"/>
          <w:lang w:eastAsia="en-US"/>
        </w:rPr>
      </w:pPr>
      <w:r w:rsidRPr="00CC4659">
        <w:rPr>
          <w:rFonts w:ascii="Calibri" w:eastAsia="Calibri" w:hAnsi="Calibri" w:cs="Calibri"/>
          <w:sz w:val="22"/>
          <w:szCs w:val="22"/>
          <w:lang w:eastAsia="en-US"/>
        </w:rPr>
        <w:lastRenderedPageBreak/>
        <w:t xml:space="preserve">w dniu realizacji zamówienia na godz. </w:t>
      </w:r>
      <w:r w:rsidR="00E85708" w:rsidRPr="00CC4659">
        <w:rPr>
          <w:rFonts w:ascii="Calibri" w:eastAsia="Calibri" w:hAnsi="Calibri" w:cs="Calibri"/>
          <w:sz w:val="22"/>
          <w:szCs w:val="22"/>
          <w:lang w:eastAsia="en-US"/>
        </w:rPr>
        <w:t>4:00 dostawa</w:t>
      </w:r>
      <w:r w:rsidRPr="00CC4659">
        <w:rPr>
          <w:rFonts w:ascii="Calibri" w:eastAsia="Calibri" w:hAnsi="Calibri" w:cs="Calibri"/>
          <w:sz w:val="22"/>
          <w:szCs w:val="22"/>
          <w:lang w:eastAsia="en-US"/>
        </w:rPr>
        <w:t xml:space="preserve"> ma nastąpić do saloniku </w:t>
      </w:r>
      <w:proofErr w:type="spellStart"/>
      <w:r w:rsidRPr="00CC4659">
        <w:rPr>
          <w:rFonts w:ascii="Calibri" w:eastAsia="Calibri" w:hAnsi="Calibri" w:cs="Calibri"/>
          <w:sz w:val="22"/>
          <w:szCs w:val="22"/>
          <w:lang w:eastAsia="en-US"/>
        </w:rPr>
        <w:t>Busineess</w:t>
      </w:r>
      <w:proofErr w:type="spellEnd"/>
      <w:r w:rsidRPr="00CC4659">
        <w:rPr>
          <w:rFonts w:ascii="Calibri" w:eastAsia="Calibri" w:hAnsi="Calibri" w:cs="Calibri"/>
          <w:sz w:val="22"/>
          <w:szCs w:val="22"/>
          <w:lang w:eastAsia="en-US"/>
        </w:rPr>
        <w:t xml:space="preserve"> </w:t>
      </w:r>
      <w:proofErr w:type="spellStart"/>
      <w:r w:rsidRPr="00CC4659">
        <w:rPr>
          <w:rFonts w:ascii="Calibri" w:eastAsia="Calibri" w:hAnsi="Calibri" w:cs="Calibri"/>
          <w:sz w:val="22"/>
          <w:szCs w:val="22"/>
          <w:lang w:eastAsia="en-US"/>
        </w:rPr>
        <w:t>Lounge</w:t>
      </w:r>
      <w:proofErr w:type="spellEnd"/>
      <w:r w:rsidRPr="00CC4659">
        <w:rPr>
          <w:rFonts w:ascii="Calibri" w:eastAsia="Calibri" w:hAnsi="Calibri" w:cs="Calibri"/>
          <w:sz w:val="22"/>
          <w:szCs w:val="22"/>
          <w:lang w:eastAsia="en-US"/>
        </w:rPr>
        <w:t xml:space="preserve"> zlokalizowanego w Terminalu A.   </w:t>
      </w:r>
    </w:p>
    <w:p w14:paraId="3DB40F0B" w14:textId="77777777" w:rsidR="00F36CC9" w:rsidRPr="00CC4659" w:rsidRDefault="00F36CC9" w:rsidP="001E70B4">
      <w:pPr>
        <w:numPr>
          <w:ilvl w:val="0"/>
          <w:numId w:val="28"/>
        </w:numPr>
        <w:suppressAutoHyphens w:val="0"/>
        <w:spacing w:after="160" w:line="276" w:lineRule="auto"/>
        <w:ind w:left="1134"/>
        <w:contextualSpacing/>
        <w:jc w:val="both"/>
        <w:rPr>
          <w:rFonts w:ascii="Calibri" w:eastAsia="Calibri" w:hAnsi="Calibri" w:cs="Calibri"/>
          <w:sz w:val="22"/>
          <w:szCs w:val="22"/>
          <w:lang w:eastAsia="en-US"/>
        </w:rPr>
      </w:pPr>
      <w:r w:rsidRPr="00CC4659">
        <w:rPr>
          <w:rFonts w:ascii="Calibri" w:eastAsia="Calibri" w:hAnsi="Calibri" w:cs="Calibri"/>
          <w:sz w:val="22"/>
          <w:szCs w:val="22"/>
          <w:lang w:eastAsia="en-US"/>
        </w:rPr>
        <w:t xml:space="preserve">w dniu realizacji zamówienia na godz. 4:00 dostawa ma nastąpić do saloniku </w:t>
      </w:r>
      <w:proofErr w:type="spellStart"/>
      <w:r w:rsidRPr="00CC4659">
        <w:rPr>
          <w:rFonts w:ascii="Calibri" w:eastAsia="Calibri" w:hAnsi="Calibri" w:cs="Calibri"/>
          <w:sz w:val="22"/>
          <w:szCs w:val="22"/>
          <w:lang w:eastAsia="en-US"/>
        </w:rPr>
        <w:t>Busineess</w:t>
      </w:r>
      <w:proofErr w:type="spellEnd"/>
      <w:r w:rsidRPr="00CC4659">
        <w:rPr>
          <w:rFonts w:ascii="Calibri" w:eastAsia="Calibri" w:hAnsi="Calibri" w:cs="Calibri"/>
          <w:sz w:val="22"/>
          <w:szCs w:val="22"/>
          <w:lang w:eastAsia="en-US"/>
        </w:rPr>
        <w:t xml:space="preserve"> </w:t>
      </w:r>
      <w:proofErr w:type="spellStart"/>
      <w:r w:rsidRPr="00CC4659">
        <w:rPr>
          <w:rFonts w:ascii="Calibri" w:eastAsia="Calibri" w:hAnsi="Calibri" w:cs="Calibri"/>
          <w:sz w:val="22"/>
          <w:szCs w:val="22"/>
          <w:lang w:eastAsia="en-US"/>
        </w:rPr>
        <w:t>Lounge</w:t>
      </w:r>
      <w:proofErr w:type="spellEnd"/>
      <w:r w:rsidRPr="00CC4659">
        <w:rPr>
          <w:rFonts w:ascii="Calibri" w:eastAsia="Calibri" w:hAnsi="Calibri" w:cs="Calibri"/>
          <w:sz w:val="22"/>
          <w:szCs w:val="22"/>
          <w:lang w:eastAsia="en-US"/>
        </w:rPr>
        <w:t xml:space="preserve"> zlokalizowanego w Terminalu B. </w:t>
      </w:r>
    </w:p>
    <w:p w14:paraId="3FB1F10A" w14:textId="77777777" w:rsidR="00F36CC9" w:rsidRPr="00CC4659" w:rsidRDefault="00F36CC9" w:rsidP="001E70B4">
      <w:pPr>
        <w:numPr>
          <w:ilvl w:val="0"/>
          <w:numId w:val="27"/>
        </w:numPr>
        <w:suppressAutoHyphens w:val="0"/>
        <w:spacing w:after="160" w:line="276" w:lineRule="auto"/>
        <w:ind w:left="851"/>
        <w:contextualSpacing/>
        <w:jc w:val="both"/>
        <w:rPr>
          <w:rFonts w:ascii="Calibri" w:eastAsia="Calibri" w:hAnsi="Calibri" w:cs="Calibri"/>
          <w:sz w:val="22"/>
          <w:szCs w:val="22"/>
          <w:lang w:eastAsia="en-US"/>
        </w:rPr>
      </w:pPr>
      <w:r w:rsidRPr="00CC4659">
        <w:rPr>
          <w:rFonts w:ascii="Calibri" w:eastAsia="Calibri" w:hAnsi="Calibri" w:cs="Calibri"/>
          <w:sz w:val="22"/>
          <w:szCs w:val="22"/>
          <w:lang w:eastAsia="en-US"/>
        </w:rPr>
        <w:t>uzupełniające</w:t>
      </w:r>
      <w:r w:rsidRPr="00CC4659" w:rsidDel="007548D1">
        <w:rPr>
          <w:rFonts w:ascii="Calibri" w:eastAsia="Calibri" w:hAnsi="Calibri" w:cs="Calibri"/>
          <w:sz w:val="22"/>
          <w:szCs w:val="22"/>
          <w:lang w:eastAsia="en-US"/>
        </w:rPr>
        <w:t xml:space="preserve"> </w:t>
      </w:r>
      <w:r w:rsidRPr="00CC4659">
        <w:rPr>
          <w:rFonts w:ascii="Calibri" w:eastAsia="Calibri" w:hAnsi="Calibri" w:cs="Calibri"/>
          <w:sz w:val="22"/>
          <w:szCs w:val="22"/>
          <w:lang w:eastAsia="en-US"/>
        </w:rPr>
        <w:t xml:space="preserve">zamówienia będę składanie max 2 razy w ciągu doby - czas realizacji do trzech godzin od chwili złożenia zamówienia, w zależności od potrzeb; </w:t>
      </w:r>
    </w:p>
    <w:p w14:paraId="2878D085" w14:textId="551D7437" w:rsidR="00F36CC9" w:rsidRPr="00E85708" w:rsidRDefault="00F36CC9" w:rsidP="001E70B4">
      <w:pPr>
        <w:numPr>
          <w:ilvl w:val="0"/>
          <w:numId w:val="27"/>
        </w:numPr>
        <w:suppressAutoHyphens w:val="0"/>
        <w:spacing w:after="160" w:line="259" w:lineRule="auto"/>
        <w:ind w:left="851"/>
        <w:contextualSpacing/>
        <w:jc w:val="both"/>
        <w:rPr>
          <w:rFonts w:ascii="Calibri" w:eastAsia="Calibri" w:hAnsi="Calibri" w:cs="Calibri"/>
          <w:sz w:val="22"/>
          <w:szCs w:val="22"/>
          <w:lang w:eastAsia="en-US"/>
        </w:rPr>
      </w:pPr>
      <w:r w:rsidRPr="00E85708">
        <w:rPr>
          <w:rFonts w:ascii="Calibri" w:eastAsia="Calibri" w:hAnsi="Calibri" w:cs="Calibri"/>
          <w:sz w:val="22"/>
          <w:szCs w:val="22"/>
          <w:lang w:eastAsia="en-US"/>
        </w:rPr>
        <w:t xml:space="preserve">zamówienia na </w:t>
      </w:r>
      <w:r w:rsidR="006B2CBA" w:rsidRPr="00E85708">
        <w:rPr>
          <w:rFonts w:ascii="Calibri" w:eastAsia="Calibri" w:hAnsi="Calibri" w:cs="Calibri"/>
          <w:sz w:val="22"/>
          <w:szCs w:val="22"/>
          <w:lang w:eastAsia="en-US"/>
        </w:rPr>
        <w:t xml:space="preserve">specjalny </w:t>
      </w:r>
      <w:r w:rsidR="00E85708" w:rsidRPr="00E85708">
        <w:rPr>
          <w:rFonts w:ascii="Calibri" w:eastAsia="Calibri" w:hAnsi="Calibri" w:cs="Calibri"/>
          <w:sz w:val="22"/>
          <w:szCs w:val="22"/>
          <w:lang w:eastAsia="en-US"/>
        </w:rPr>
        <w:t>catering w</w:t>
      </w:r>
      <w:r w:rsidRPr="00E85708">
        <w:rPr>
          <w:rFonts w:ascii="Calibri" w:eastAsia="Calibri" w:hAnsi="Calibri" w:cs="Calibri"/>
          <w:sz w:val="22"/>
          <w:szCs w:val="22"/>
          <w:lang w:eastAsia="en-US"/>
        </w:rPr>
        <w:t xml:space="preserve"> danym dniu, dostawa musi być zrealizowana do trzech godzin od zgłoszenia.</w:t>
      </w:r>
    </w:p>
    <w:p w14:paraId="3DE44786" w14:textId="77777777" w:rsidR="00F36CC9" w:rsidRPr="00E85708" w:rsidRDefault="00F36CC9" w:rsidP="001E70B4">
      <w:pPr>
        <w:numPr>
          <w:ilvl w:val="0"/>
          <w:numId w:val="27"/>
        </w:numPr>
        <w:suppressAutoHyphens w:val="0"/>
        <w:spacing w:after="160" w:line="276" w:lineRule="auto"/>
        <w:ind w:left="851"/>
        <w:contextualSpacing/>
        <w:jc w:val="both"/>
        <w:rPr>
          <w:rFonts w:ascii="Calibri" w:eastAsia="Calibri" w:hAnsi="Calibri" w:cs="Calibri"/>
          <w:sz w:val="22"/>
          <w:szCs w:val="22"/>
          <w:lang w:eastAsia="en-US"/>
        </w:rPr>
      </w:pPr>
      <w:r w:rsidRPr="00E85708">
        <w:rPr>
          <w:rFonts w:ascii="Calibri" w:eastAsia="Calibri" w:hAnsi="Calibri" w:cs="Calibri"/>
          <w:sz w:val="22"/>
          <w:szCs w:val="22"/>
          <w:lang w:eastAsia="en-US"/>
        </w:rPr>
        <w:t xml:space="preserve">każde zamówienie będzie zawierać określenie rodzaju oraz ilości zamawianych posiłków. </w:t>
      </w:r>
    </w:p>
    <w:p w14:paraId="7998A4E9" w14:textId="77777777" w:rsidR="00F36CC9" w:rsidRPr="00E85708" w:rsidRDefault="00F36CC9" w:rsidP="001E70B4">
      <w:pPr>
        <w:numPr>
          <w:ilvl w:val="0"/>
          <w:numId w:val="26"/>
        </w:numPr>
        <w:suppressAutoHyphens w:val="0"/>
        <w:spacing w:after="160" w:line="276" w:lineRule="auto"/>
        <w:ind w:left="426"/>
        <w:contextualSpacing/>
        <w:jc w:val="both"/>
        <w:rPr>
          <w:rFonts w:ascii="Calibri" w:eastAsia="Calibri" w:hAnsi="Calibri" w:cs="Calibri"/>
          <w:sz w:val="22"/>
          <w:szCs w:val="22"/>
          <w:lang w:eastAsia="en-US"/>
        </w:rPr>
      </w:pPr>
      <w:r w:rsidRPr="00E85708">
        <w:rPr>
          <w:rFonts w:ascii="Calibri" w:eastAsia="Calibri" w:hAnsi="Calibri" w:cs="Calibri"/>
          <w:sz w:val="22"/>
          <w:szCs w:val="22"/>
          <w:lang w:eastAsia="en-US"/>
        </w:rPr>
        <w:t xml:space="preserve">Zamawiający zastrzega sobie prawo do modyfikacji godzin dostawy określonych w pkt 4. powyżej bez konieczności sporządzenia aneksu do umowy, wystarczającym będzie powiadomienie pisemnie lub e-mail. </w:t>
      </w:r>
    </w:p>
    <w:p w14:paraId="6FFB788D" w14:textId="77777777" w:rsidR="00F36CC9" w:rsidRDefault="00F36CC9" w:rsidP="001E70B4">
      <w:pPr>
        <w:numPr>
          <w:ilvl w:val="0"/>
          <w:numId w:val="26"/>
        </w:numPr>
        <w:suppressAutoHyphens w:val="0"/>
        <w:spacing w:after="160" w:line="276" w:lineRule="auto"/>
        <w:ind w:left="426"/>
        <w:contextualSpacing/>
        <w:jc w:val="both"/>
        <w:rPr>
          <w:rFonts w:ascii="Calibri" w:eastAsia="Calibri" w:hAnsi="Calibri" w:cs="Calibri"/>
          <w:sz w:val="22"/>
          <w:szCs w:val="22"/>
          <w:lang w:eastAsia="en-US"/>
        </w:rPr>
      </w:pPr>
      <w:r w:rsidRPr="00E85708">
        <w:rPr>
          <w:rFonts w:ascii="Calibri" w:eastAsia="Calibri" w:hAnsi="Calibri" w:cs="Calibri"/>
          <w:sz w:val="22"/>
          <w:szCs w:val="22"/>
          <w:lang w:eastAsia="en-US"/>
        </w:rPr>
        <w:t xml:space="preserve">W przypadku dostarczenia asortymentu, który podczas odbioru okaże się wadliwy lub niezgodny z Umową albo nie będzie spełniał wymagań Zamawiającego, np. towar ulegnie zniszczeniu / zepsuciu podczas transportu, Wykonawca zobowiązany jest na swój koszt niezwłocznie wymienić zamówiony asortyment na asortyment nowy, niewadliwy, zgodny z Umową i spełniający wymagania Zamawiającego. </w:t>
      </w:r>
    </w:p>
    <w:p w14:paraId="508E4AEE" w14:textId="77777777" w:rsidR="00137562" w:rsidRPr="00E85708" w:rsidRDefault="00137562" w:rsidP="00137562">
      <w:pPr>
        <w:suppressAutoHyphens w:val="0"/>
        <w:spacing w:after="160" w:line="276" w:lineRule="auto"/>
        <w:ind w:left="426"/>
        <w:contextualSpacing/>
        <w:jc w:val="both"/>
        <w:rPr>
          <w:rFonts w:ascii="Calibri" w:eastAsia="Calibri" w:hAnsi="Calibri" w:cs="Calibri"/>
          <w:sz w:val="22"/>
          <w:szCs w:val="22"/>
          <w:lang w:eastAsia="en-US"/>
        </w:rPr>
      </w:pPr>
    </w:p>
    <w:p w14:paraId="1D4CA772" w14:textId="77777777" w:rsidR="00F36CC9" w:rsidRPr="00CC4659" w:rsidRDefault="00F36CC9" w:rsidP="00F36CC9">
      <w:pPr>
        <w:suppressAutoHyphens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§6</w:t>
      </w:r>
    </w:p>
    <w:p w14:paraId="20C07B63" w14:textId="77777777" w:rsidR="00F36CC9" w:rsidRPr="00CC4659" w:rsidRDefault="00F36CC9" w:rsidP="00F36CC9">
      <w:pPr>
        <w:suppressAutoHyphens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MIEJSCE DOSTAWY</w:t>
      </w:r>
    </w:p>
    <w:p w14:paraId="134A3692" w14:textId="435989EE" w:rsidR="00F36CC9" w:rsidRPr="00020988" w:rsidRDefault="00F36CC9" w:rsidP="001E70B4">
      <w:pPr>
        <w:numPr>
          <w:ilvl w:val="0"/>
          <w:numId w:val="21"/>
        </w:numPr>
        <w:suppressAutoHyphens w:val="0"/>
        <w:spacing w:after="160" w:line="276" w:lineRule="auto"/>
        <w:ind w:left="284"/>
        <w:contextualSpacing/>
        <w:jc w:val="both"/>
        <w:rPr>
          <w:rFonts w:ascii="Calibri" w:eastAsia="Calibri" w:hAnsi="Calibri" w:cs="Calibri"/>
          <w:b/>
          <w:sz w:val="22"/>
          <w:szCs w:val="22"/>
          <w:lang w:eastAsia="en-US"/>
        </w:rPr>
      </w:pPr>
      <w:r w:rsidRPr="00D145DD">
        <w:rPr>
          <w:rFonts w:ascii="Calibri" w:eastAsia="Calibri" w:hAnsi="Calibri" w:cs="Calibri"/>
          <w:sz w:val="22"/>
          <w:szCs w:val="22"/>
          <w:lang w:eastAsia="en-US"/>
        </w:rPr>
        <w:t xml:space="preserve">Przedmiot umowy, o którym mowa w </w:t>
      </w:r>
      <w:r w:rsidRPr="00C53710">
        <w:rPr>
          <w:rFonts w:ascii="Calibri" w:eastAsia="Calibri" w:hAnsi="Calibri" w:cs="Calibri"/>
          <w:sz w:val="22"/>
          <w:szCs w:val="22"/>
          <w:lang w:eastAsia="en-US"/>
        </w:rPr>
        <w:t xml:space="preserve">§ 1 umowy będzie dostarczany przez Wykonawcę na jego koszt i ryzyko do Oddziału Zamawiającego tj. Międzynarodowy Port Lotniczy Katowice  </w:t>
      </w:r>
      <w:r w:rsidRPr="00C53710">
        <w:rPr>
          <w:rFonts w:ascii="Calibri" w:eastAsia="Calibri" w:hAnsi="Calibri" w:cs="Calibri"/>
          <w:sz w:val="22"/>
          <w:szCs w:val="22"/>
          <w:lang w:eastAsia="en-US"/>
        </w:rPr>
        <w:br/>
        <w:t xml:space="preserve">w Pyrzowicach ul. Wolności 90, Pyrzowice (dalej: </w:t>
      </w:r>
      <w:r w:rsidRPr="00020988">
        <w:rPr>
          <w:rFonts w:ascii="Calibri" w:eastAsia="Calibri" w:hAnsi="Calibri" w:cs="Calibri"/>
          <w:sz w:val="22"/>
          <w:szCs w:val="22"/>
          <w:lang w:eastAsia="en-US"/>
        </w:rPr>
        <w:t>Lotnisko), do miejsc wskazanych w §5 ust 4 pkt 1) Umowy - dostawa w strefie zastrzeżonej Lotniska. W s</w:t>
      </w:r>
      <w:r w:rsidRPr="00020988">
        <w:rPr>
          <w:rFonts w:ascii="Calibri" w:eastAsia="Calibri" w:hAnsi="Calibri" w:cs="Calibri"/>
          <w:iCs/>
          <w:sz w:val="22"/>
          <w:szCs w:val="22"/>
          <w:lang w:eastAsia="en-US"/>
        </w:rPr>
        <w:t xml:space="preserve">trefie tej pracę mogą wykonywać osoby pod asystą lub osoby posiadające uprawnienie do poruszania się w jej obrębie. Szczegółowe zasady </w:t>
      </w:r>
      <w:r w:rsidRPr="00020988">
        <w:rPr>
          <w:rFonts w:ascii="Calibri" w:eastAsia="Calibri" w:hAnsi="Calibri" w:cs="Calibri"/>
          <w:iCs/>
          <w:sz w:val="22"/>
          <w:szCs w:val="22"/>
          <w:lang w:eastAsia="en-US"/>
        </w:rPr>
        <w:br/>
        <w:t xml:space="preserve">i wymagania oraz koszt związany z pełnieniem asysty określa Zarządzenie Prezesa Zarządu Górnośląskiego Towarzystwa Lotniczego S.A. w Katowicach Nr 438/2025 z dnia 11 </w:t>
      </w:r>
      <w:proofErr w:type="gramStart"/>
      <w:r w:rsidRPr="00020988">
        <w:rPr>
          <w:rFonts w:ascii="Calibri" w:eastAsia="Calibri" w:hAnsi="Calibri" w:cs="Calibri"/>
          <w:iCs/>
          <w:sz w:val="22"/>
          <w:szCs w:val="22"/>
          <w:lang w:eastAsia="en-US"/>
        </w:rPr>
        <w:t>marca  2025</w:t>
      </w:r>
      <w:proofErr w:type="gramEnd"/>
      <w:r w:rsidRPr="00020988">
        <w:rPr>
          <w:rFonts w:ascii="Calibri" w:eastAsia="Calibri" w:hAnsi="Calibri" w:cs="Calibri"/>
          <w:iCs/>
          <w:sz w:val="22"/>
          <w:szCs w:val="22"/>
          <w:lang w:eastAsia="en-US"/>
        </w:rPr>
        <w:t xml:space="preserve"> roku „Instrukcja </w:t>
      </w:r>
      <w:proofErr w:type="spellStart"/>
      <w:r w:rsidRPr="00020988">
        <w:rPr>
          <w:rFonts w:ascii="Calibri" w:eastAsia="Calibri" w:hAnsi="Calibri" w:cs="Calibri"/>
          <w:iCs/>
          <w:sz w:val="22"/>
          <w:szCs w:val="22"/>
          <w:lang w:eastAsia="en-US"/>
        </w:rPr>
        <w:t>przepustkowa</w:t>
      </w:r>
      <w:proofErr w:type="spellEnd"/>
      <w:r w:rsidRPr="00020988">
        <w:rPr>
          <w:rFonts w:ascii="Calibri" w:eastAsia="Calibri" w:hAnsi="Calibri" w:cs="Calibri"/>
          <w:iCs/>
          <w:sz w:val="22"/>
          <w:szCs w:val="22"/>
          <w:lang w:eastAsia="en-US"/>
        </w:rPr>
        <w:t xml:space="preserve"> Międzynarodowego Portu Lotniczego „Katowice” w Pyrzowicach”. Instrukcja </w:t>
      </w:r>
      <w:proofErr w:type="spellStart"/>
      <w:r w:rsidRPr="00020988">
        <w:rPr>
          <w:rFonts w:ascii="Calibri" w:eastAsia="Calibri" w:hAnsi="Calibri" w:cs="Calibri"/>
          <w:iCs/>
          <w:sz w:val="22"/>
          <w:szCs w:val="22"/>
          <w:lang w:eastAsia="en-US"/>
        </w:rPr>
        <w:t>przepustkowa</w:t>
      </w:r>
      <w:proofErr w:type="spellEnd"/>
      <w:r w:rsidRPr="00020988">
        <w:rPr>
          <w:rFonts w:ascii="Calibri" w:eastAsia="Calibri" w:hAnsi="Calibri" w:cs="Calibri"/>
          <w:iCs/>
          <w:sz w:val="22"/>
          <w:szCs w:val="22"/>
          <w:lang w:eastAsia="en-US"/>
        </w:rPr>
        <w:t xml:space="preserve"> stanowi </w:t>
      </w:r>
      <w:r w:rsidRPr="00020988">
        <w:rPr>
          <w:rFonts w:ascii="Calibri" w:eastAsia="Calibri" w:hAnsi="Calibri" w:cs="Calibri"/>
          <w:b/>
          <w:bCs/>
          <w:iCs/>
          <w:sz w:val="22"/>
          <w:szCs w:val="22"/>
          <w:lang w:eastAsia="en-US"/>
        </w:rPr>
        <w:t>załącznik nr 3</w:t>
      </w:r>
      <w:r w:rsidRPr="00020988">
        <w:rPr>
          <w:rFonts w:ascii="Calibri" w:eastAsia="Calibri" w:hAnsi="Calibri" w:cs="Calibri"/>
          <w:iCs/>
          <w:sz w:val="22"/>
          <w:szCs w:val="22"/>
          <w:lang w:eastAsia="en-US"/>
        </w:rPr>
        <w:t xml:space="preserve"> do Umowy. Aktualne cenniki asysty, szkoleń oraz wydania </w:t>
      </w:r>
      <w:r w:rsidR="006B126B" w:rsidRPr="00020988">
        <w:rPr>
          <w:rFonts w:ascii="Calibri" w:eastAsia="Calibri" w:hAnsi="Calibri" w:cs="Calibri"/>
          <w:iCs/>
          <w:sz w:val="22"/>
          <w:szCs w:val="22"/>
          <w:lang w:eastAsia="en-US"/>
        </w:rPr>
        <w:t>przepustek stanowi</w:t>
      </w:r>
      <w:r w:rsidRPr="00020988">
        <w:rPr>
          <w:rFonts w:ascii="Calibri" w:eastAsia="Calibri" w:hAnsi="Calibri" w:cs="Calibri"/>
          <w:iCs/>
          <w:sz w:val="22"/>
          <w:szCs w:val="22"/>
          <w:lang w:eastAsia="en-US"/>
        </w:rPr>
        <w:t xml:space="preserve"> </w:t>
      </w:r>
      <w:r w:rsidRPr="00020988">
        <w:rPr>
          <w:rFonts w:ascii="Calibri" w:eastAsia="Calibri" w:hAnsi="Calibri" w:cs="Calibri"/>
          <w:b/>
          <w:bCs/>
          <w:iCs/>
          <w:sz w:val="22"/>
          <w:szCs w:val="22"/>
          <w:lang w:eastAsia="en-US"/>
        </w:rPr>
        <w:t>załączniki nr 3.1 i 3.2</w:t>
      </w:r>
      <w:r w:rsidRPr="00020988">
        <w:rPr>
          <w:rFonts w:ascii="Calibri" w:eastAsia="Calibri" w:hAnsi="Calibri" w:cs="Calibri"/>
          <w:iCs/>
          <w:sz w:val="22"/>
          <w:szCs w:val="22"/>
          <w:lang w:eastAsia="en-US"/>
        </w:rPr>
        <w:t xml:space="preserve"> do Umowy.</w:t>
      </w:r>
    </w:p>
    <w:p w14:paraId="211C3BF5" w14:textId="77777777" w:rsidR="00F36CC9" w:rsidRPr="00D145DD" w:rsidRDefault="00F36CC9" w:rsidP="001E70B4">
      <w:pPr>
        <w:numPr>
          <w:ilvl w:val="0"/>
          <w:numId w:val="21"/>
        </w:numPr>
        <w:suppressAutoHyphens w:val="0"/>
        <w:overflowPunct w:val="0"/>
        <w:autoSpaceDE w:val="0"/>
        <w:autoSpaceDN w:val="0"/>
        <w:adjustRightInd w:val="0"/>
        <w:spacing w:after="160" w:line="276" w:lineRule="auto"/>
        <w:ind w:left="284"/>
        <w:contextualSpacing/>
        <w:jc w:val="both"/>
        <w:rPr>
          <w:rFonts w:ascii="Calibri" w:eastAsia="Calibri" w:hAnsi="Calibri" w:cs="Calibri"/>
          <w:sz w:val="22"/>
          <w:szCs w:val="22"/>
          <w:lang w:eastAsia="en-US"/>
        </w:rPr>
      </w:pPr>
      <w:r w:rsidRPr="00D145DD">
        <w:rPr>
          <w:rFonts w:ascii="Calibri" w:eastAsia="Calibri" w:hAnsi="Calibri" w:cs="Calibri"/>
          <w:sz w:val="22"/>
          <w:szCs w:val="22"/>
          <w:lang w:eastAsia="en-US"/>
        </w:rPr>
        <w:t xml:space="preserve">Podczas realizacji przedmiotu umowy przez Wykonawcę dopuszcza się możliwość pracy pracowników wykonujących zleconą dostawę na jednorazowej karcie identyfikacyjnej portu lotniczego z zastrzeżeniem wynikającym w punkcie 3 oraz zapisami instrukcji </w:t>
      </w:r>
      <w:proofErr w:type="spellStart"/>
      <w:r w:rsidRPr="00D145DD">
        <w:rPr>
          <w:rFonts w:ascii="Calibri" w:eastAsia="Calibri" w:hAnsi="Calibri" w:cs="Calibri"/>
          <w:sz w:val="22"/>
          <w:szCs w:val="22"/>
          <w:lang w:eastAsia="en-US"/>
        </w:rPr>
        <w:t>przepustkowej</w:t>
      </w:r>
      <w:proofErr w:type="spellEnd"/>
      <w:r w:rsidRPr="00D145DD">
        <w:rPr>
          <w:rFonts w:ascii="Calibri" w:eastAsia="Calibri" w:hAnsi="Calibri" w:cs="Calibri"/>
          <w:sz w:val="22"/>
          <w:szCs w:val="22"/>
          <w:lang w:eastAsia="en-US"/>
        </w:rPr>
        <w:t xml:space="preserve"> dotyczącej wydawania ww. kart. Osoba koordynująca pracami ze strony Zamawiającego, zobowiązana jest do zapewnienia stałej asysty (w zasięgu wzroku) osoby uprawnionej do przebywania w strefie zastrzeżonej lotniska.</w:t>
      </w:r>
    </w:p>
    <w:p w14:paraId="5334F354" w14:textId="5F6B3D35" w:rsidR="00F36CC9" w:rsidRPr="00D145DD" w:rsidRDefault="00F36CC9" w:rsidP="001E70B4">
      <w:pPr>
        <w:numPr>
          <w:ilvl w:val="0"/>
          <w:numId w:val="21"/>
        </w:numPr>
        <w:suppressAutoHyphens w:val="0"/>
        <w:overflowPunct w:val="0"/>
        <w:autoSpaceDE w:val="0"/>
        <w:autoSpaceDN w:val="0"/>
        <w:adjustRightInd w:val="0"/>
        <w:spacing w:after="160" w:line="276" w:lineRule="auto"/>
        <w:ind w:left="284"/>
        <w:contextualSpacing/>
        <w:jc w:val="both"/>
        <w:rPr>
          <w:rFonts w:ascii="Calibri" w:eastAsia="Calibri" w:hAnsi="Calibri" w:cs="Calibri"/>
          <w:sz w:val="22"/>
          <w:szCs w:val="22"/>
          <w:lang w:eastAsia="en-US"/>
        </w:rPr>
      </w:pPr>
      <w:r w:rsidRPr="00D145DD">
        <w:rPr>
          <w:rFonts w:ascii="Calibri" w:eastAsia="Calibri" w:hAnsi="Calibri" w:cs="Calibri"/>
          <w:sz w:val="22"/>
          <w:szCs w:val="22"/>
          <w:lang w:eastAsia="en-US"/>
        </w:rPr>
        <w:t xml:space="preserve">Wykonawca, który planuje realizację przedmiotu </w:t>
      </w:r>
      <w:r w:rsidR="00CC4659" w:rsidRPr="00D145DD">
        <w:rPr>
          <w:rFonts w:ascii="Calibri" w:eastAsia="Calibri" w:hAnsi="Calibri" w:cs="Calibri"/>
          <w:sz w:val="22"/>
          <w:szCs w:val="22"/>
          <w:lang w:eastAsia="en-US"/>
        </w:rPr>
        <w:t>umowy na</w:t>
      </w:r>
      <w:r w:rsidRPr="00D145DD">
        <w:rPr>
          <w:rFonts w:ascii="Calibri" w:eastAsia="Calibri" w:hAnsi="Calibri" w:cs="Calibri"/>
          <w:sz w:val="22"/>
          <w:szCs w:val="22"/>
          <w:lang w:eastAsia="en-US"/>
        </w:rPr>
        <w:t xml:space="preserve"> terenie portu lotniczego (powyżej 30 dni) zobowiązany jest niezwłocznie (maksymalnie do 2 tygodni) do złożenia do biura przepustek kompletnej dokumentacji w celu wydania czasowej karty identyfikacyjnej dla danego pracownika. Jednorazowa karta identyfikacyjna wydawana jest osobie maksymalnie 21 razy w ciągu roku. </w:t>
      </w:r>
      <w:r w:rsidRPr="00D145DD">
        <w:rPr>
          <w:rFonts w:ascii="Calibri" w:eastAsia="Calibri" w:hAnsi="Calibri" w:cs="Calibri"/>
          <w:sz w:val="22"/>
          <w:szCs w:val="22"/>
          <w:lang w:eastAsia="en-US"/>
        </w:rPr>
        <w:br/>
        <w:t xml:space="preserve">W uzasadnionych przypadkach okres ten może zostać wydłużony. </w:t>
      </w:r>
    </w:p>
    <w:p w14:paraId="3167C8BD" w14:textId="77777777" w:rsidR="00F36CC9" w:rsidRPr="00D145DD" w:rsidRDefault="00F36CC9" w:rsidP="001E70B4">
      <w:pPr>
        <w:numPr>
          <w:ilvl w:val="0"/>
          <w:numId w:val="21"/>
        </w:numPr>
        <w:suppressAutoHyphens w:val="0"/>
        <w:overflowPunct w:val="0"/>
        <w:autoSpaceDE w:val="0"/>
        <w:autoSpaceDN w:val="0"/>
        <w:adjustRightInd w:val="0"/>
        <w:spacing w:after="160" w:line="276" w:lineRule="auto"/>
        <w:ind w:left="284"/>
        <w:contextualSpacing/>
        <w:jc w:val="both"/>
        <w:rPr>
          <w:rFonts w:ascii="Calibri" w:eastAsia="Calibri" w:hAnsi="Calibri" w:cs="Calibri"/>
          <w:sz w:val="22"/>
          <w:szCs w:val="22"/>
          <w:lang w:eastAsia="en-US"/>
        </w:rPr>
      </w:pPr>
      <w:r w:rsidRPr="00D145DD">
        <w:rPr>
          <w:rFonts w:ascii="Calibri" w:eastAsia="Calibri" w:hAnsi="Calibri" w:cs="Calibri"/>
          <w:sz w:val="22"/>
          <w:szCs w:val="22"/>
          <w:lang w:eastAsia="en-US"/>
        </w:rPr>
        <w:lastRenderedPageBreak/>
        <w:t xml:space="preserve">W przypadku naruszenia zasad ochrony, służby ochrony lotniska mają prawo i obowiązek wstrzymania wykonywanych prac do czasu odpowiedniego zabezpieczenia terenu. Służba ochrony lotniska jest uprawniona do nałożenia na Wykonawcę kar określonych w instrukcji </w:t>
      </w:r>
      <w:proofErr w:type="spellStart"/>
      <w:r w:rsidRPr="00D145DD">
        <w:rPr>
          <w:rFonts w:ascii="Calibri" w:eastAsia="Calibri" w:hAnsi="Calibri" w:cs="Calibri"/>
          <w:sz w:val="22"/>
          <w:szCs w:val="22"/>
          <w:lang w:eastAsia="en-US"/>
        </w:rPr>
        <w:t>przepustkowej</w:t>
      </w:r>
      <w:proofErr w:type="spellEnd"/>
      <w:r w:rsidRPr="00D145DD">
        <w:rPr>
          <w:rFonts w:ascii="Calibri" w:eastAsia="Calibri" w:hAnsi="Calibri" w:cs="Calibri"/>
          <w:sz w:val="22"/>
          <w:szCs w:val="22"/>
          <w:lang w:eastAsia="en-US"/>
        </w:rPr>
        <w:t xml:space="preserve">. </w:t>
      </w:r>
    </w:p>
    <w:p w14:paraId="758CD1B9" w14:textId="77777777" w:rsidR="00F36CC9" w:rsidRPr="00D145DD" w:rsidRDefault="00F36CC9" w:rsidP="001E70B4">
      <w:pPr>
        <w:numPr>
          <w:ilvl w:val="0"/>
          <w:numId w:val="21"/>
        </w:numPr>
        <w:suppressAutoHyphens w:val="0"/>
        <w:overflowPunct w:val="0"/>
        <w:autoSpaceDE w:val="0"/>
        <w:autoSpaceDN w:val="0"/>
        <w:adjustRightInd w:val="0"/>
        <w:spacing w:after="160" w:line="276" w:lineRule="auto"/>
        <w:ind w:left="284"/>
        <w:contextualSpacing/>
        <w:jc w:val="both"/>
        <w:rPr>
          <w:rFonts w:ascii="Calibri" w:eastAsia="Calibri" w:hAnsi="Calibri" w:cs="Calibri"/>
          <w:sz w:val="22"/>
          <w:szCs w:val="22"/>
          <w:lang w:eastAsia="en-US"/>
        </w:rPr>
      </w:pPr>
      <w:r w:rsidRPr="00D145DD">
        <w:rPr>
          <w:rFonts w:ascii="Calibri" w:eastAsia="Calibri" w:hAnsi="Calibri" w:cs="Calibri"/>
          <w:sz w:val="22"/>
          <w:szCs w:val="22"/>
          <w:lang w:eastAsia="en-US"/>
        </w:rPr>
        <w:t>Okoliczności, o których mowa w pkt 4 powstałe z winy Wykonawcy nie mogą stanowić dla Wykonawcy podstawy do roszczeń z tytułu niedotrzymania terminów przewidzianych w umowie pomiędzy Wykonawcą a Zamawiającym.</w:t>
      </w:r>
    </w:p>
    <w:p w14:paraId="3656A8F5" w14:textId="77777777" w:rsidR="00F36CC9" w:rsidRPr="00D145DD" w:rsidRDefault="00F36CC9" w:rsidP="001E70B4">
      <w:pPr>
        <w:numPr>
          <w:ilvl w:val="0"/>
          <w:numId w:val="21"/>
        </w:numPr>
        <w:suppressAutoHyphens w:val="0"/>
        <w:spacing w:after="160" w:line="259" w:lineRule="auto"/>
        <w:ind w:left="284"/>
        <w:contextualSpacing/>
        <w:jc w:val="both"/>
        <w:rPr>
          <w:rFonts w:ascii="Calibri" w:eastAsia="Calibri" w:hAnsi="Calibri" w:cs="Calibri"/>
          <w:sz w:val="22"/>
          <w:szCs w:val="22"/>
          <w:lang w:eastAsia="en-US"/>
        </w:rPr>
      </w:pPr>
      <w:r w:rsidRPr="00D145DD">
        <w:rPr>
          <w:rFonts w:ascii="Calibri" w:eastAsia="Calibri" w:hAnsi="Calibri" w:cs="Calibri"/>
          <w:sz w:val="22"/>
          <w:szCs w:val="22"/>
          <w:lang w:eastAsia="en-US"/>
        </w:rPr>
        <w:t xml:space="preserve">Wykonawca zobowiązany jest do posiadania przez cały okres trwania umowy statusu znanego dostawcy zaopatrzenia MPL Katowice w Pyrzowicach przyznanego zgodnie z zapisami Rozporządzenia wykonawczego Komisji (UE) 2015/1998 z dnia 5 listopada </w:t>
      </w:r>
      <w:proofErr w:type="gramStart"/>
      <w:r w:rsidRPr="00D145DD">
        <w:rPr>
          <w:rFonts w:ascii="Calibri" w:eastAsia="Calibri" w:hAnsi="Calibri" w:cs="Calibri"/>
          <w:sz w:val="22"/>
          <w:szCs w:val="22"/>
          <w:lang w:eastAsia="en-US"/>
        </w:rPr>
        <w:t>2015r.</w:t>
      </w:r>
      <w:proofErr w:type="gramEnd"/>
      <w:r w:rsidRPr="00D145DD">
        <w:rPr>
          <w:rFonts w:ascii="Calibri" w:eastAsia="Calibri" w:hAnsi="Calibri" w:cs="Calibri"/>
          <w:sz w:val="22"/>
          <w:szCs w:val="22"/>
          <w:lang w:eastAsia="en-US"/>
        </w:rPr>
        <w:t xml:space="preserve"> ustanawiającego szczegółowe środki w celu wprowadzenia w życie wspólnych podstawowych norm ochrony lotnictwa cywilnego. Procedura postępowania znanego dostawcy zaopatrzenia portu lotniczego stanowi załącznik nr 4 do umowy.</w:t>
      </w:r>
    </w:p>
    <w:p w14:paraId="359C977F" w14:textId="77777777" w:rsidR="00F36CC9" w:rsidRPr="00F36CC9" w:rsidRDefault="00F36CC9" w:rsidP="00F36CC9">
      <w:pPr>
        <w:suppressAutoHyphens w:val="0"/>
        <w:overflowPunct w:val="0"/>
        <w:autoSpaceDE w:val="0"/>
        <w:autoSpaceDN w:val="0"/>
        <w:adjustRightInd w:val="0"/>
        <w:spacing w:line="276" w:lineRule="auto"/>
        <w:ind w:left="360"/>
        <w:jc w:val="both"/>
        <w:rPr>
          <w:rFonts w:ascii="Calibri" w:eastAsia="Calibri" w:hAnsi="Calibri" w:cs="Calibri"/>
          <w:b/>
          <w:sz w:val="22"/>
          <w:szCs w:val="22"/>
          <w:highlight w:val="yellow"/>
          <w:lang w:eastAsia="en-US"/>
        </w:rPr>
      </w:pPr>
    </w:p>
    <w:p w14:paraId="536CAA78" w14:textId="77777777" w:rsidR="00F36CC9" w:rsidRPr="00D94E43" w:rsidRDefault="00F36CC9" w:rsidP="00F36CC9">
      <w:pPr>
        <w:suppressAutoHyphens w:val="0"/>
        <w:spacing w:line="276" w:lineRule="auto"/>
        <w:jc w:val="center"/>
        <w:rPr>
          <w:rFonts w:ascii="Calibri" w:eastAsia="Calibri" w:hAnsi="Calibri" w:cs="Calibri"/>
          <w:b/>
          <w:color w:val="0070C0"/>
          <w:sz w:val="28"/>
          <w:szCs w:val="28"/>
          <w:lang w:eastAsia="en-US"/>
        </w:rPr>
      </w:pPr>
      <w:r w:rsidRPr="00D94E43">
        <w:rPr>
          <w:rFonts w:ascii="Calibri" w:eastAsia="Calibri" w:hAnsi="Calibri" w:cs="Calibri"/>
          <w:b/>
          <w:color w:val="0070C0"/>
          <w:sz w:val="28"/>
          <w:szCs w:val="28"/>
          <w:lang w:eastAsia="en-US"/>
        </w:rPr>
        <w:t>§7</w:t>
      </w:r>
    </w:p>
    <w:p w14:paraId="0AD49470" w14:textId="77777777" w:rsidR="00F36CC9" w:rsidRPr="00D94E43" w:rsidRDefault="00F36CC9" w:rsidP="00F36CC9">
      <w:pPr>
        <w:suppressAutoHyphens w:val="0"/>
        <w:spacing w:line="276" w:lineRule="auto"/>
        <w:jc w:val="center"/>
        <w:rPr>
          <w:rFonts w:ascii="Calibri" w:eastAsia="Calibri" w:hAnsi="Calibri" w:cs="Calibri"/>
          <w:b/>
          <w:color w:val="0070C0"/>
          <w:sz w:val="28"/>
          <w:szCs w:val="28"/>
          <w:lang w:eastAsia="en-US"/>
        </w:rPr>
      </w:pPr>
      <w:r w:rsidRPr="00D94E43">
        <w:rPr>
          <w:rFonts w:ascii="Calibri" w:eastAsia="Calibri" w:hAnsi="Calibri" w:cs="Calibri"/>
          <w:b/>
          <w:color w:val="0070C0"/>
          <w:sz w:val="28"/>
          <w:szCs w:val="28"/>
          <w:lang w:eastAsia="en-US"/>
        </w:rPr>
        <w:t>SZKOLENIA</w:t>
      </w:r>
    </w:p>
    <w:p w14:paraId="184F542C" w14:textId="0AFE435B" w:rsidR="00F36CC9" w:rsidRDefault="00F36CC9" w:rsidP="00F36CC9">
      <w:pPr>
        <w:suppressAutoHyphens w:val="0"/>
        <w:spacing w:line="276" w:lineRule="auto"/>
        <w:jc w:val="both"/>
        <w:rPr>
          <w:rFonts w:ascii="Calibri" w:eastAsia="Calibri" w:hAnsi="Calibri" w:cs="Calibri"/>
          <w:sz w:val="22"/>
          <w:szCs w:val="22"/>
          <w:lang w:eastAsia="en-US"/>
        </w:rPr>
      </w:pPr>
      <w:r w:rsidRPr="006B2CBA">
        <w:rPr>
          <w:rFonts w:ascii="Calibri" w:eastAsia="Calibri" w:hAnsi="Calibri" w:cs="Calibri"/>
          <w:sz w:val="22"/>
          <w:szCs w:val="22"/>
          <w:lang w:eastAsia="en-US"/>
        </w:rPr>
        <w:t xml:space="preserve">Wykonawca zobowiązany jest wykonać wszystkie niezbędne szkolenia do poruszania się w strefie zastrzeżonej Lotniska na własny koszt w celu uzyskania odpowiednich przepustek samochodowych </w:t>
      </w:r>
      <w:r w:rsidRPr="006B2CBA">
        <w:rPr>
          <w:rFonts w:ascii="Calibri" w:eastAsia="Calibri" w:hAnsi="Calibri" w:cs="Calibri"/>
          <w:sz w:val="22"/>
          <w:szCs w:val="22"/>
          <w:lang w:eastAsia="en-US"/>
        </w:rPr>
        <w:br/>
        <w:t xml:space="preserve">i osobowych umożliwiających dostarczenie cateringu, zgodnie z miejscem określonym w </w:t>
      </w:r>
      <w:r w:rsidRPr="006B2CBA">
        <w:rPr>
          <w:rFonts w:ascii="Calibri" w:eastAsia="Calibri" w:hAnsi="Calibri" w:cs="Calibri"/>
          <w:bCs/>
          <w:sz w:val="22"/>
          <w:szCs w:val="22"/>
          <w:lang w:eastAsia="en-US"/>
        </w:rPr>
        <w:t>§5 ust 4 pkt 1</w:t>
      </w:r>
      <w:r w:rsidR="00CC4659" w:rsidRPr="006B2CBA">
        <w:rPr>
          <w:rFonts w:ascii="Calibri" w:eastAsia="Calibri" w:hAnsi="Calibri" w:cs="Calibri"/>
          <w:bCs/>
          <w:sz w:val="22"/>
          <w:szCs w:val="22"/>
          <w:lang w:eastAsia="en-US"/>
        </w:rPr>
        <w:t xml:space="preserve">) </w:t>
      </w:r>
      <w:r w:rsidR="00CC4659" w:rsidRPr="006B2CBA">
        <w:rPr>
          <w:rFonts w:ascii="Calibri" w:eastAsia="Calibri" w:hAnsi="Calibri" w:cs="Calibri"/>
          <w:b/>
          <w:sz w:val="22"/>
          <w:szCs w:val="22"/>
          <w:lang w:eastAsia="en-US"/>
        </w:rPr>
        <w:t>umowy</w:t>
      </w:r>
      <w:r w:rsidRPr="006B2CBA">
        <w:rPr>
          <w:rFonts w:ascii="Calibri" w:eastAsia="Calibri" w:hAnsi="Calibri" w:cs="Calibri"/>
          <w:sz w:val="22"/>
          <w:szCs w:val="22"/>
          <w:lang w:eastAsia="en-US"/>
        </w:rPr>
        <w:t>.</w:t>
      </w:r>
    </w:p>
    <w:p w14:paraId="1C34AC9A" w14:textId="77777777" w:rsidR="00601206" w:rsidRDefault="00601206" w:rsidP="00F36CC9">
      <w:pPr>
        <w:suppressAutoHyphens w:val="0"/>
        <w:spacing w:line="276" w:lineRule="auto"/>
        <w:jc w:val="both"/>
        <w:rPr>
          <w:rFonts w:ascii="Calibri" w:eastAsia="Calibri" w:hAnsi="Calibri" w:cs="Calibri"/>
          <w:sz w:val="22"/>
          <w:szCs w:val="22"/>
          <w:lang w:eastAsia="en-US"/>
        </w:rPr>
      </w:pPr>
    </w:p>
    <w:p w14:paraId="638D780D" w14:textId="0F7CC614" w:rsidR="00E05E79" w:rsidRDefault="00E05E79" w:rsidP="00E05E79">
      <w:pPr>
        <w:suppressAutoHyphens w:val="0"/>
        <w:spacing w:line="276" w:lineRule="auto"/>
        <w:jc w:val="center"/>
        <w:rPr>
          <w:rFonts w:ascii="Calibri" w:eastAsia="Calibri" w:hAnsi="Calibri" w:cs="Calibri"/>
          <w:b/>
          <w:color w:val="0070C0"/>
          <w:sz w:val="28"/>
          <w:szCs w:val="28"/>
          <w:lang w:eastAsia="en-US"/>
        </w:rPr>
      </w:pPr>
      <w:r w:rsidRPr="00F20F4A">
        <w:rPr>
          <w:rFonts w:ascii="Calibri" w:eastAsia="Calibri" w:hAnsi="Calibri" w:cs="Calibri"/>
          <w:b/>
          <w:color w:val="0070C0"/>
          <w:sz w:val="28"/>
          <w:szCs w:val="28"/>
          <w:lang w:eastAsia="en-US"/>
        </w:rPr>
        <w:t>§</w:t>
      </w:r>
      <w:r w:rsidR="00F20F4A" w:rsidRPr="00F20F4A">
        <w:rPr>
          <w:rFonts w:ascii="Calibri" w:eastAsia="Calibri" w:hAnsi="Calibri" w:cs="Calibri"/>
          <w:b/>
          <w:color w:val="0070C0"/>
          <w:sz w:val="28"/>
          <w:szCs w:val="28"/>
          <w:lang w:eastAsia="en-US"/>
        </w:rPr>
        <w:t>8</w:t>
      </w:r>
    </w:p>
    <w:p w14:paraId="077ED722" w14:textId="45436D7A" w:rsidR="00875EC4" w:rsidRPr="00E05E79" w:rsidRDefault="00E05E79" w:rsidP="00E05E79">
      <w:pPr>
        <w:suppressAutoHyphens w:val="0"/>
        <w:spacing w:line="276" w:lineRule="auto"/>
        <w:jc w:val="center"/>
        <w:rPr>
          <w:rFonts w:ascii="Calibri" w:eastAsia="Calibri" w:hAnsi="Calibri" w:cs="Calibri"/>
          <w:b/>
          <w:color w:val="0070C0"/>
          <w:sz w:val="28"/>
          <w:szCs w:val="28"/>
          <w:lang w:eastAsia="en-US"/>
        </w:rPr>
      </w:pPr>
      <w:r>
        <w:rPr>
          <w:rFonts w:ascii="Calibri" w:eastAsia="Calibri" w:hAnsi="Calibri" w:cs="Calibri"/>
          <w:b/>
          <w:color w:val="0070C0"/>
          <w:sz w:val="28"/>
          <w:szCs w:val="28"/>
          <w:lang w:eastAsia="en-US"/>
        </w:rPr>
        <w:t>WYNAGRODZENIE ZA WYKONANIE PRZEDMIOTU UMOWY</w:t>
      </w:r>
    </w:p>
    <w:p w14:paraId="280FF1EB" w14:textId="77777777" w:rsidR="00875EC4" w:rsidRPr="00875EC4" w:rsidRDefault="00875EC4" w:rsidP="00875EC4">
      <w:pPr>
        <w:numPr>
          <w:ilvl w:val="0"/>
          <w:numId w:val="11"/>
        </w:numPr>
        <w:tabs>
          <w:tab w:val="num" w:pos="426"/>
        </w:tabs>
        <w:suppressAutoHyphens w:val="0"/>
        <w:autoSpaceDE w:val="0"/>
        <w:autoSpaceDN w:val="0"/>
        <w:adjustRightInd w:val="0"/>
        <w:spacing w:after="160" w:line="276" w:lineRule="auto"/>
        <w:ind w:left="426" w:hanging="426"/>
        <w:jc w:val="both"/>
        <w:outlineLvl w:val="0"/>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Zapłata za otrzymany towar będzie realizowana według cen jednostkowych określonych </w:t>
      </w:r>
      <w:r w:rsidRPr="00875EC4">
        <w:rPr>
          <w:rFonts w:ascii="Calibri" w:eastAsia="Calibri" w:hAnsi="Calibri" w:cs="Calibri"/>
          <w:sz w:val="22"/>
          <w:szCs w:val="22"/>
          <w:lang w:eastAsia="en-US"/>
        </w:rPr>
        <w:br/>
        <w:t>w formularzu asortymentowo-cenowym stanowiącym załącznik nr 1 do Umowy, powiększonych o kwotę podatku VAT wynikającą ze stawki tego podatku, obowiązującej w chwili powstania obowiązku podatkowego. Szanowana łączna wartość umowy zgodnie ze złożoną ofertą wynosi netto ……</w:t>
      </w:r>
      <w:proofErr w:type="gramStart"/>
      <w:r w:rsidRPr="00875EC4">
        <w:rPr>
          <w:rFonts w:ascii="Calibri" w:eastAsia="Calibri" w:hAnsi="Calibri" w:cs="Calibri"/>
          <w:sz w:val="22"/>
          <w:szCs w:val="22"/>
          <w:lang w:eastAsia="en-US"/>
        </w:rPr>
        <w:t>…….</w:t>
      </w:r>
      <w:proofErr w:type="gramEnd"/>
      <w:r w:rsidRPr="00875EC4">
        <w:rPr>
          <w:rFonts w:ascii="Calibri" w:eastAsia="Calibri" w:hAnsi="Calibri" w:cs="Calibri"/>
          <w:sz w:val="22"/>
          <w:szCs w:val="22"/>
          <w:lang w:eastAsia="en-US"/>
        </w:rPr>
        <w:t xml:space="preserve">.…. (słownie). </w:t>
      </w:r>
    </w:p>
    <w:p w14:paraId="06C0918D" w14:textId="449EDDA7" w:rsidR="00875EC4" w:rsidRPr="00875EC4" w:rsidRDefault="00875EC4" w:rsidP="0043195D">
      <w:pPr>
        <w:numPr>
          <w:ilvl w:val="0"/>
          <w:numId w:val="11"/>
        </w:numPr>
        <w:suppressAutoHyphens w:val="0"/>
        <w:spacing w:after="160" w:line="276" w:lineRule="auto"/>
        <w:ind w:left="425" w:hanging="357"/>
        <w:jc w:val="both"/>
        <w:outlineLvl w:val="0"/>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Zapłata za dostarczone partie asortymentu dokonywana będzie przelewem w terminie do 14 </w:t>
      </w:r>
      <w:proofErr w:type="gramStart"/>
      <w:r w:rsidRPr="00875EC4">
        <w:rPr>
          <w:rFonts w:ascii="Calibri" w:eastAsia="Calibri" w:hAnsi="Calibri" w:cs="Calibri"/>
          <w:sz w:val="22"/>
          <w:szCs w:val="22"/>
          <w:lang w:eastAsia="en-US"/>
        </w:rPr>
        <w:t>dni  od</w:t>
      </w:r>
      <w:proofErr w:type="gramEnd"/>
      <w:r w:rsidRPr="00875EC4">
        <w:rPr>
          <w:rFonts w:ascii="Calibri" w:eastAsia="Calibri" w:hAnsi="Calibri" w:cs="Calibri"/>
          <w:sz w:val="22"/>
          <w:szCs w:val="22"/>
          <w:lang w:eastAsia="en-US"/>
        </w:rPr>
        <w:t xml:space="preserve"> daty otrzymania przez Zamawiającego prawidłowo wystawionej faktury, która będzie wystawiana dwa razy w miesiącu, tj. 15 dnia miesiąca oraz na koniec każdego miesiąca. Faktura zostanie wystawiona na podstawie podpisanych obustronnie protokołów zdawczo-odbiorczych potwierdzających dokonan</w:t>
      </w:r>
      <w:r w:rsidR="00BA010F">
        <w:rPr>
          <w:rFonts w:ascii="Calibri" w:eastAsia="Calibri" w:hAnsi="Calibri" w:cs="Calibri"/>
          <w:sz w:val="22"/>
          <w:szCs w:val="22"/>
          <w:lang w:eastAsia="en-US"/>
        </w:rPr>
        <w:t>ie</w:t>
      </w:r>
      <w:r w:rsidRPr="00875EC4">
        <w:rPr>
          <w:rFonts w:ascii="Calibri" w:eastAsia="Calibri" w:hAnsi="Calibri" w:cs="Calibri"/>
          <w:sz w:val="22"/>
          <w:szCs w:val="22"/>
          <w:lang w:eastAsia="en-US"/>
        </w:rPr>
        <w:t xml:space="preserve"> dostaw</w:t>
      </w:r>
      <w:r w:rsidR="0043195D">
        <w:rPr>
          <w:rFonts w:ascii="Calibri" w:eastAsia="Calibri" w:hAnsi="Calibri" w:cs="Calibri"/>
          <w:sz w:val="22"/>
          <w:szCs w:val="22"/>
          <w:lang w:eastAsia="en-US"/>
        </w:rPr>
        <w:t xml:space="preserve">, </w:t>
      </w:r>
      <w:r w:rsidR="0043195D" w:rsidRPr="0043195D">
        <w:rPr>
          <w:rFonts w:ascii="Calibri" w:eastAsia="Calibri" w:hAnsi="Calibri" w:cs="Calibri"/>
          <w:sz w:val="22"/>
          <w:szCs w:val="22"/>
          <w:lang w:eastAsia="en-US"/>
        </w:rPr>
        <w:t xml:space="preserve">z zastrzeżeniem, iż w </w:t>
      </w:r>
      <w:proofErr w:type="gramStart"/>
      <w:r w:rsidR="0043195D" w:rsidRPr="0043195D">
        <w:rPr>
          <w:rFonts w:ascii="Calibri" w:eastAsia="Calibri" w:hAnsi="Calibri" w:cs="Calibri"/>
          <w:sz w:val="22"/>
          <w:szCs w:val="22"/>
          <w:lang w:eastAsia="en-US"/>
        </w:rPr>
        <w:t>przypadku</w:t>
      </w:r>
      <w:proofErr w:type="gramEnd"/>
      <w:r w:rsidR="0043195D" w:rsidRPr="0043195D">
        <w:rPr>
          <w:rFonts w:ascii="Calibri" w:eastAsia="Calibri" w:hAnsi="Calibri" w:cs="Calibri"/>
          <w:sz w:val="22"/>
          <w:szCs w:val="22"/>
          <w:lang w:eastAsia="en-US"/>
        </w:rPr>
        <w:t xml:space="preserve"> gdy faktura zostanie wystawiona i doręczona Zamawiającemu przed obustronnym podpisaniu protokołu zdawczo-odbiorczego, termin płatności rozpoczyna </w:t>
      </w:r>
      <w:r w:rsidR="00BA010F" w:rsidRPr="0043195D">
        <w:rPr>
          <w:rFonts w:ascii="Calibri" w:eastAsia="Calibri" w:hAnsi="Calibri" w:cs="Calibri"/>
          <w:sz w:val="22"/>
          <w:szCs w:val="22"/>
          <w:lang w:eastAsia="en-US"/>
        </w:rPr>
        <w:t>bieg od</w:t>
      </w:r>
      <w:r w:rsidR="0043195D" w:rsidRPr="0043195D">
        <w:rPr>
          <w:rFonts w:ascii="Calibri" w:eastAsia="Calibri" w:hAnsi="Calibri" w:cs="Calibri"/>
          <w:sz w:val="22"/>
          <w:szCs w:val="22"/>
          <w:lang w:eastAsia="en-US"/>
        </w:rPr>
        <w:t xml:space="preserve"> dnia następnego po dostarczeniu protokołu zdawczo-odbiorczego</w:t>
      </w:r>
      <w:r w:rsidRPr="00875EC4">
        <w:rPr>
          <w:rFonts w:ascii="Calibri" w:eastAsia="Calibri" w:hAnsi="Calibri" w:cs="Calibri"/>
          <w:sz w:val="22"/>
          <w:szCs w:val="22"/>
          <w:lang w:eastAsia="en-US"/>
        </w:rPr>
        <w:t>. Do każdej FV będzie dołączony szczegółowy wykaz zamówionych towarów zatwierdzony przez pracownika Zamawiającego poprzez złożenie podpisu. Dniem zapłaty będzie dzień obciążenia rachunku bankowego Zamawiającego.</w:t>
      </w:r>
      <w:r w:rsidRPr="00875EC4">
        <w:rPr>
          <w:rFonts w:ascii="Arial" w:hAnsi="Arial" w:cs="Arial"/>
          <w:color w:val="000000"/>
          <w:spacing w:val="-4"/>
          <w:sz w:val="18"/>
          <w:szCs w:val="18"/>
          <w:lang w:eastAsia="pl-PL"/>
        </w:rPr>
        <w:t xml:space="preserve"> </w:t>
      </w:r>
    </w:p>
    <w:p w14:paraId="249C8526" w14:textId="3893752C" w:rsidR="00875EC4" w:rsidRPr="00875EC4" w:rsidRDefault="00875EC4" w:rsidP="00875EC4">
      <w:pPr>
        <w:numPr>
          <w:ilvl w:val="0"/>
          <w:numId w:val="11"/>
        </w:numPr>
        <w:tabs>
          <w:tab w:val="num" w:pos="426"/>
        </w:tabs>
        <w:suppressAutoHyphens w:val="0"/>
        <w:spacing w:after="160" w:line="259" w:lineRule="auto"/>
        <w:ind w:left="426"/>
        <w:contextualSpacing/>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Rozliczenia za zamówienia specjalne od przewoźników </w:t>
      </w:r>
      <w:r w:rsidR="00E05E79" w:rsidRPr="00875EC4">
        <w:rPr>
          <w:rFonts w:ascii="Calibri" w:eastAsia="Calibri" w:hAnsi="Calibri" w:cs="Calibri"/>
          <w:sz w:val="22"/>
          <w:szCs w:val="22"/>
          <w:lang w:eastAsia="en-US"/>
        </w:rPr>
        <w:t>lotniczych będą</w:t>
      </w:r>
      <w:r w:rsidRPr="00875EC4">
        <w:rPr>
          <w:rFonts w:ascii="Calibri" w:eastAsia="Calibri" w:hAnsi="Calibri" w:cs="Calibri"/>
          <w:sz w:val="22"/>
          <w:szCs w:val="22"/>
          <w:lang w:eastAsia="en-US"/>
        </w:rPr>
        <w:t xml:space="preserve"> odbywać się każdorazowo po wykonaniu usługi. Zapłata za dostarczone partie asortymentu dokonywana będzie przelewem w terminie do 14 </w:t>
      </w:r>
      <w:r w:rsidR="00E05E79" w:rsidRPr="00875EC4">
        <w:rPr>
          <w:rFonts w:ascii="Calibri" w:eastAsia="Calibri" w:hAnsi="Calibri" w:cs="Calibri"/>
          <w:sz w:val="22"/>
          <w:szCs w:val="22"/>
          <w:lang w:eastAsia="en-US"/>
        </w:rPr>
        <w:t>dni od</w:t>
      </w:r>
      <w:r w:rsidRPr="00875EC4">
        <w:rPr>
          <w:rFonts w:ascii="Calibri" w:eastAsia="Calibri" w:hAnsi="Calibri" w:cs="Calibri"/>
          <w:sz w:val="22"/>
          <w:szCs w:val="22"/>
          <w:lang w:eastAsia="en-US"/>
        </w:rPr>
        <w:t xml:space="preserve"> daty otrzymania przez Zamawiającego prawidłowo wystawionej faktury</w:t>
      </w:r>
      <w:r w:rsidRPr="00875EC4">
        <w:rPr>
          <w:rFonts w:ascii="Calibri" w:eastAsia="Calibri" w:hAnsi="Calibri" w:cs="Arial"/>
          <w:sz w:val="22"/>
          <w:szCs w:val="22"/>
          <w:lang w:eastAsia="en-US"/>
        </w:rPr>
        <w:t xml:space="preserve"> </w:t>
      </w:r>
      <w:r w:rsidRPr="00875EC4">
        <w:rPr>
          <w:rFonts w:ascii="Calibri" w:eastAsia="Calibri" w:hAnsi="Calibri" w:cs="Calibri"/>
          <w:sz w:val="22"/>
          <w:szCs w:val="22"/>
          <w:lang w:eastAsia="en-US"/>
        </w:rPr>
        <w:t xml:space="preserve">Dniem zapłaty będzie dzień obciążenia rachunku bankowego Zamawiającego. </w:t>
      </w:r>
    </w:p>
    <w:p w14:paraId="23ACBBC1" w14:textId="77777777" w:rsidR="00875EC4" w:rsidRPr="00875EC4" w:rsidRDefault="00875EC4" w:rsidP="00875EC4">
      <w:pPr>
        <w:numPr>
          <w:ilvl w:val="0"/>
          <w:numId w:val="11"/>
        </w:numPr>
        <w:tabs>
          <w:tab w:val="num" w:pos="709"/>
        </w:tabs>
        <w:suppressAutoHyphens w:val="0"/>
        <w:spacing w:after="160" w:line="259" w:lineRule="auto"/>
        <w:ind w:left="425" w:hanging="357"/>
        <w:contextualSpacing/>
        <w:rPr>
          <w:rFonts w:ascii="Calibri" w:eastAsia="Calibri" w:hAnsi="Calibri" w:cs="Arial"/>
          <w:sz w:val="22"/>
          <w:szCs w:val="22"/>
          <w:lang w:eastAsia="en-US"/>
        </w:rPr>
      </w:pPr>
      <w:r w:rsidRPr="00875EC4">
        <w:rPr>
          <w:rFonts w:ascii="Calibri" w:eastAsia="Calibri" w:hAnsi="Calibri" w:cs="Arial"/>
          <w:sz w:val="22"/>
          <w:szCs w:val="22"/>
          <w:lang w:eastAsia="en-US"/>
        </w:rPr>
        <w:lastRenderedPageBreak/>
        <w:t>Zamawiający oświadcza, że jest podatnikiem VAT zarejestrowanym pod numerem NIP 634-012-80-15, uprawnionym do otrzymywania i wystawiania faktur VAT.</w:t>
      </w:r>
    </w:p>
    <w:p w14:paraId="34AB9063" w14:textId="77777777" w:rsidR="00875EC4" w:rsidRDefault="00875EC4" w:rsidP="00875EC4">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Wykonawca oświadcza i gwarantuje, że jest oraz pozostanie w okresie realizacji i rozliczenia umowy zarejestrowanym czynnym podatnikiem podatku od towarów i usług i posiada numer </w:t>
      </w:r>
      <w:r w:rsidRPr="00875EC4">
        <w:rPr>
          <w:rFonts w:ascii="Calibri" w:eastAsia="Calibri" w:hAnsi="Calibri" w:cs="Calibri"/>
          <w:b/>
          <w:bCs/>
          <w:sz w:val="22"/>
          <w:szCs w:val="22"/>
          <w:lang w:eastAsia="en-US"/>
        </w:rPr>
        <w:t>NIP</w:t>
      </w:r>
      <w:r w:rsidRPr="00875EC4">
        <w:rPr>
          <w:rFonts w:ascii="Calibri" w:eastAsia="Calibri" w:hAnsi="Calibri" w:cs="Calibri"/>
          <w:sz w:val="22"/>
          <w:szCs w:val="22"/>
          <w:lang w:eastAsia="en-US"/>
        </w:rPr>
        <w:t xml:space="preserve"> …………………………………. </w:t>
      </w:r>
    </w:p>
    <w:p w14:paraId="75D15139" w14:textId="1AD14B12" w:rsidR="00E05E79" w:rsidRPr="00E05E79" w:rsidRDefault="00E05E79" w:rsidP="00E05E79">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E05E79">
        <w:rPr>
          <w:rFonts w:ascii="Calibri" w:eastAsia="Calibri" w:hAnsi="Calibri" w:cs="Calibri"/>
          <w:sz w:val="22"/>
          <w:szCs w:val="22"/>
          <w:lang w:eastAsia="en-US"/>
        </w:rPr>
        <w:t xml:space="preserve">W przypadku ustawowego obowiązku stosowania przez Wykonawcę Krajowego Systemu E-Faktur faktury będą wystawiane przez Wykonawcę przy użyciu Krajowego Systemu e-Faktur oraz otrzymywane przez Zamawiającego przy użyciu Krajowego Systemu e-Faktur, zgodnie z obowiązującymi przepisami prawa, w szczególności art. 106ga i 106gb ust. 1 ustawy o podatku od towarów i usług. Za datę otrzymania faktury przez Zamawiającego uznawana będzie data, o której mowa w art. 106 na ust. 3 ustawy o podatku od towarów i usług, tj. faktura ustrukturyzowana będzie uznana za otrzymaną przy użyciu Krajowego Systemu e-Faktur w dniu przydzielenia przez ten system numeru identyfikującego tę fakturę – NR </w:t>
      </w:r>
      <w:proofErr w:type="spellStart"/>
      <w:r w:rsidRPr="00E05E79">
        <w:rPr>
          <w:rFonts w:ascii="Calibri" w:eastAsia="Calibri" w:hAnsi="Calibri" w:cs="Calibri"/>
          <w:sz w:val="22"/>
          <w:szCs w:val="22"/>
          <w:lang w:eastAsia="en-US"/>
        </w:rPr>
        <w:t>KSeF</w:t>
      </w:r>
      <w:proofErr w:type="spellEnd"/>
      <w:r w:rsidRPr="00E05E79">
        <w:rPr>
          <w:rFonts w:ascii="Calibri" w:eastAsia="Calibri" w:hAnsi="Calibri" w:cs="Calibri"/>
          <w:sz w:val="22"/>
          <w:szCs w:val="22"/>
          <w:lang w:eastAsia="en-US"/>
        </w:rPr>
        <w:t xml:space="preserve"> (data zarejestrowana w Krajowym Systemie e-Faktur jako data otrzymania faktury ustrukturyzowanej). </w:t>
      </w:r>
    </w:p>
    <w:p w14:paraId="6B446FDF" w14:textId="0C02E830" w:rsidR="00E05E79" w:rsidRPr="00E05E79" w:rsidRDefault="00E05E79" w:rsidP="00E05E79">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E05E79">
        <w:rPr>
          <w:rFonts w:ascii="Calibri" w:eastAsia="Calibri" w:hAnsi="Calibri" w:cs="Calibri"/>
          <w:sz w:val="22"/>
          <w:szCs w:val="22"/>
          <w:lang w:eastAsia="en-US"/>
        </w:rPr>
        <w:t>W przypadku ogłoszenia przez Ministra Finansów komunikatu o wystąpieniu awarii Krajowego Systemu e-Faktur (oficjalna awaria), zgodnie z art. 106ne ust. 1 ustawy o podatku od towarów i usług, Zamawiający oczekuje w okresie tej awarii wystawienia przez Wykonawcę w trybie awaryjnym (offline), zgodnie z art. 106nf ust. 1 ustawy o podatku od towarów i usług, tj. jako faktury w postaci elektronicznej zgodnie z wzorem struktury udostępnionym na podstawie art. 106gb ust. 8 ustawy o podatku od towarów i usług. Wykonawca obowiązany jest zgodnie z art. 106nf ust. 3 ustawy o podatku od towarów i usług do oznaczenia tych faktur, dwoma kodami, tj. 1) kodem, o którym mowa w art. 106gb ust. 5 ustawy o podatku od towarów i usług (QR OFFLINE), 2) kodem umożliwiającym zapewnienie autentyczności pochodzenia i integralności treści tej faktury (QR CERTYFIKAT). Za datę otrzymania faktury, o której mowa, uznaje się datę jej faktycznego otrzymania przez Zamawiającego na skrzynkę e-mail: ksiegowosc@gtl.com.pl. W przypadku, gdy to otrzymanie będzie późniejsze niż data przydzielenia numeru identyfikującego tę fakturę w Krajowym Systemie e-Faktur, po jej dosłaniu do tego systemu po zakończeniu awarii, za datę otrzymania tej faktury przez Zamawiającego uznaje się datę przydzielenia tego numeru (data zarejestrowana w Krajowym Systemie e-Faktur jako data otrzymania faktury ustrukturyzowanej).</w:t>
      </w:r>
    </w:p>
    <w:p w14:paraId="359A3B48" w14:textId="4553AFFA" w:rsidR="00E05E79" w:rsidRPr="00E05E79" w:rsidRDefault="00E05E79" w:rsidP="00E05E79">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E05E79">
        <w:rPr>
          <w:rFonts w:ascii="Calibri" w:eastAsia="Calibri" w:hAnsi="Calibri" w:cs="Calibri"/>
          <w:sz w:val="22"/>
          <w:szCs w:val="22"/>
          <w:lang w:eastAsia="en-US"/>
        </w:rPr>
        <w:t xml:space="preserve">W przypadku ogłoszenia całkowitej awarii </w:t>
      </w:r>
      <w:proofErr w:type="spellStart"/>
      <w:r w:rsidRPr="00E05E79">
        <w:rPr>
          <w:rFonts w:ascii="Calibri" w:eastAsia="Calibri" w:hAnsi="Calibri" w:cs="Calibri"/>
          <w:sz w:val="22"/>
          <w:szCs w:val="22"/>
          <w:lang w:eastAsia="en-US"/>
        </w:rPr>
        <w:t>kSeF</w:t>
      </w:r>
      <w:proofErr w:type="spellEnd"/>
      <w:r w:rsidRPr="00E05E79">
        <w:rPr>
          <w:rFonts w:ascii="Calibri" w:eastAsia="Calibri" w:hAnsi="Calibri" w:cs="Calibri"/>
          <w:sz w:val="22"/>
          <w:szCs w:val="22"/>
          <w:lang w:eastAsia="en-US"/>
        </w:rPr>
        <w:t xml:space="preserve"> w rozumieniu art. 106ne ust. 3 ustawy o podatku od towarów i usług, w okresie trwania tej awarii Wykonawca wystawia faktury w postaci papierowej, które zostaną wysłane </w:t>
      </w:r>
      <w:proofErr w:type="gramStart"/>
      <w:r w:rsidRPr="00E05E79">
        <w:rPr>
          <w:rFonts w:ascii="Calibri" w:eastAsia="Calibri" w:hAnsi="Calibri" w:cs="Calibri"/>
          <w:sz w:val="22"/>
          <w:szCs w:val="22"/>
          <w:lang w:eastAsia="en-US"/>
        </w:rPr>
        <w:t>pocztą  na</w:t>
      </w:r>
      <w:proofErr w:type="gramEnd"/>
      <w:r w:rsidRPr="00E05E79">
        <w:rPr>
          <w:rFonts w:ascii="Calibri" w:eastAsia="Calibri" w:hAnsi="Calibri" w:cs="Calibri"/>
          <w:sz w:val="22"/>
          <w:szCs w:val="22"/>
          <w:lang w:eastAsia="en-US"/>
        </w:rPr>
        <w:t xml:space="preserve"> adres Zamawiającego lub faktury elektroniczne (nie będą one dosyłane do </w:t>
      </w:r>
      <w:proofErr w:type="spellStart"/>
      <w:r w:rsidRPr="00E05E79">
        <w:rPr>
          <w:rFonts w:ascii="Calibri" w:eastAsia="Calibri" w:hAnsi="Calibri" w:cs="Calibri"/>
          <w:sz w:val="22"/>
          <w:szCs w:val="22"/>
          <w:lang w:eastAsia="en-US"/>
        </w:rPr>
        <w:t>KSeF</w:t>
      </w:r>
      <w:proofErr w:type="spellEnd"/>
      <w:r w:rsidRPr="00E05E79">
        <w:rPr>
          <w:rFonts w:ascii="Calibri" w:eastAsia="Calibri" w:hAnsi="Calibri" w:cs="Calibri"/>
          <w:sz w:val="22"/>
          <w:szCs w:val="22"/>
          <w:lang w:eastAsia="en-US"/>
        </w:rPr>
        <w:t>). Faktury elektroniczne będą przesyłane z adresu Wykonawcy email: ………</w:t>
      </w:r>
      <w:proofErr w:type="gramStart"/>
      <w:r w:rsidRPr="00E05E79">
        <w:rPr>
          <w:rFonts w:ascii="Calibri" w:eastAsia="Calibri" w:hAnsi="Calibri" w:cs="Calibri"/>
          <w:sz w:val="22"/>
          <w:szCs w:val="22"/>
          <w:lang w:eastAsia="en-US"/>
        </w:rPr>
        <w:t>…….</w:t>
      </w:r>
      <w:proofErr w:type="gramEnd"/>
      <w:r w:rsidRPr="00E05E79">
        <w:rPr>
          <w:rFonts w:ascii="Calibri" w:eastAsia="Calibri" w:hAnsi="Calibri" w:cs="Calibri"/>
          <w:sz w:val="22"/>
          <w:szCs w:val="22"/>
          <w:lang w:eastAsia="en-US"/>
        </w:rPr>
        <w:t xml:space="preserve">. na adres email Zamawiającego email: ……………………. w formacie </w:t>
      </w:r>
      <w:proofErr w:type="gramStart"/>
      <w:r w:rsidRPr="00E05E79">
        <w:rPr>
          <w:rFonts w:ascii="Calibri" w:eastAsia="Calibri" w:hAnsi="Calibri" w:cs="Calibri"/>
          <w:sz w:val="22"/>
          <w:szCs w:val="22"/>
          <w:lang w:eastAsia="en-US"/>
        </w:rPr>
        <w:t>pdf .</w:t>
      </w:r>
      <w:proofErr w:type="gramEnd"/>
      <w:r w:rsidRPr="00E05E79">
        <w:rPr>
          <w:rFonts w:ascii="Calibri" w:eastAsia="Calibri" w:hAnsi="Calibri" w:cs="Calibri"/>
          <w:sz w:val="22"/>
          <w:szCs w:val="22"/>
          <w:lang w:eastAsia="en-US"/>
        </w:rPr>
        <w:t xml:space="preserve"> </w:t>
      </w:r>
    </w:p>
    <w:p w14:paraId="34CF056D" w14:textId="3E06471E" w:rsidR="00875EC4" w:rsidRPr="00875EC4" w:rsidRDefault="00875EC4" w:rsidP="00875EC4">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Zamawiający będzie dokonywał płatności na rachunek bankowy nr ………………………</w:t>
      </w:r>
      <w:proofErr w:type="gramStart"/>
      <w:r w:rsidRPr="00875EC4">
        <w:rPr>
          <w:rFonts w:ascii="Calibri" w:eastAsia="Calibri" w:hAnsi="Calibri" w:cs="Calibri"/>
          <w:sz w:val="22"/>
          <w:szCs w:val="22"/>
          <w:lang w:eastAsia="en-US"/>
        </w:rPr>
        <w:t>…….</w:t>
      </w:r>
      <w:proofErr w:type="gramEnd"/>
      <w:r w:rsidRPr="00875EC4">
        <w:rPr>
          <w:rFonts w:ascii="Calibri" w:eastAsia="Calibri" w:hAnsi="Calibri" w:cs="Calibri"/>
          <w:sz w:val="22"/>
          <w:szCs w:val="22"/>
          <w:lang w:eastAsia="en-US"/>
        </w:rPr>
        <w:t xml:space="preserve">.  lub inny wskazany na fakturze lub innym dokumencie na podstawie, którego Zamawiający ma </w:t>
      </w:r>
      <w:r w:rsidR="00E05E79" w:rsidRPr="00875EC4">
        <w:rPr>
          <w:rFonts w:ascii="Calibri" w:eastAsia="Calibri" w:hAnsi="Calibri" w:cs="Calibri"/>
          <w:sz w:val="22"/>
          <w:szCs w:val="22"/>
          <w:lang w:eastAsia="en-US"/>
        </w:rPr>
        <w:t>dokonać płatności</w:t>
      </w:r>
      <w:r w:rsidRPr="00875EC4">
        <w:rPr>
          <w:rFonts w:ascii="Calibri" w:eastAsia="Calibri" w:hAnsi="Calibri" w:cs="Calibri"/>
          <w:sz w:val="22"/>
          <w:szCs w:val="22"/>
          <w:lang w:eastAsia="en-US"/>
        </w:rPr>
        <w:t xml:space="preserve">. </w:t>
      </w:r>
    </w:p>
    <w:p w14:paraId="050FE9D0" w14:textId="1D7F9CE3" w:rsidR="00875EC4" w:rsidRPr="00875EC4" w:rsidRDefault="00875EC4" w:rsidP="00875EC4">
      <w:pPr>
        <w:numPr>
          <w:ilvl w:val="0"/>
          <w:numId w:val="11"/>
        </w:numPr>
        <w:tabs>
          <w:tab w:val="left" w:pos="567"/>
          <w:tab w:val="num" w:pos="709"/>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Wykonawca potwierdza, iż wskazywany przez niego rachunek bankowy na fakturze lub w niniejszej</w:t>
      </w:r>
      <w:r w:rsidRPr="00875EC4">
        <w:rPr>
          <w:rFonts w:ascii="Calibri" w:eastAsia="Calibri" w:hAnsi="Calibri" w:cs="Calibri"/>
          <w:b/>
          <w:bCs/>
          <w:sz w:val="22"/>
          <w:szCs w:val="22"/>
          <w:lang w:eastAsia="en-US"/>
        </w:rPr>
        <w:t xml:space="preserve"> </w:t>
      </w:r>
      <w:r w:rsidRPr="00875EC4">
        <w:rPr>
          <w:rFonts w:ascii="Calibri" w:eastAsia="Calibri" w:hAnsi="Calibri" w:cs="Calibri"/>
          <w:sz w:val="22"/>
          <w:szCs w:val="22"/>
          <w:lang w:eastAsia="en-US"/>
        </w:rPr>
        <w:t xml:space="preserve">Umowie lub innym dokumencie na podstawie, którego Zamawiający ma dokonać </w:t>
      </w:r>
      <w:r w:rsidR="00020988" w:rsidRPr="00875EC4">
        <w:rPr>
          <w:rFonts w:ascii="Calibri" w:eastAsia="Calibri" w:hAnsi="Calibri" w:cs="Calibri"/>
          <w:sz w:val="22"/>
          <w:szCs w:val="22"/>
          <w:lang w:eastAsia="en-US"/>
        </w:rPr>
        <w:lastRenderedPageBreak/>
        <w:t>płatności jest</w:t>
      </w:r>
      <w:r w:rsidRPr="00875EC4">
        <w:rPr>
          <w:rFonts w:ascii="Calibri" w:eastAsia="Calibri" w:hAnsi="Calibri" w:cs="Calibri"/>
          <w:sz w:val="22"/>
          <w:szCs w:val="22"/>
          <w:lang w:eastAsia="en-US"/>
        </w:rPr>
        <w:t xml:space="preserve"> rachunkiem rozliczeniowym, o którym mowa w art. 49 ust. 1 pkt 1 Ustawy z dnia 29 sierpnia 1997 r. – Prawo bankowe (Dz.U.2024.1648 ze zm.), i został zgłoszony do właściwego urzędu skarbowego lub będzie rachunkiem wirtualnym powiązanym z rachunkiem rozliczeniowym. </w:t>
      </w:r>
    </w:p>
    <w:p w14:paraId="4E89816A" w14:textId="77777777" w:rsidR="00875EC4" w:rsidRPr="00875EC4" w:rsidRDefault="00875EC4" w:rsidP="00875EC4">
      <w:pPr>
        <w:tabs>
          <w:tab w:val="left" w:pos="567"/>
        </w:tabs>
        <w:suppressAutoHyphens w:val="0"/>
        <w:spacing w:after="160" w:line="276" w:lineRule="auto"/>
        <w:ind w:left="426"/>
        <w:contextualSpacing/>
        <w:jc w:val="both"/>
        <w:rPr>
          <w:rFonts w:ascii="Calibri" w:eastAsia="Calibri" w:hAnsi="Calibri" w:cs="Calibri"/>
          <w:sz w:val="22"/>
          <w:szCs w:val="22"/>
          <w:lang w:eastAsia="en-US"/>
        </w:rPr>
      </w:pPr>
      <w:r w:rsidRPr="00875EC4">
        <w:rPr>
          <w:rFonts w:ascii="Calibri" w:eastAsia="Calibri" w:hAnsi="Calibri" w:cs="Calibri"/>
          <w:sz w:val="22"/>
          <w:szCs w:val="22"/>
          <w:lang w:eastAsia="en-US"/>
        </w:rPr>
        <w:t>W przypadku, gdy Wykonawca na fakturze wskaże rachunek wirtualny, Zamawiający zrealizuje płatność po weryfikacji tego rachunku i otrzymaniu komunikatu na stronie Ministerstwa Finansów tożsamego z zapisem: „Wyszukiwany numer rachunku jest zgodny ze stosowanym wzorcem i pasuje do jednego z rachunków wyświetlanych w wykazie”.</w:t>
      </w:r>
    </w:p>
    <w:p w14:paraId="0C36A9D6"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Wykonawca potwierdza i gwarantuje, iż jego wskazany rachunek bankowy na wystawionej fakturze lub w niniejszej Umowie lub innych dokumentach, który Zamawiający ma dokonać płatności zostanie umieszczony i będzie uwidoczniony przez cały okres trwania i rozliczenia Umowy w wykazie, o którym mowa w art. 96b ust. 1 Ustawy z dnia 11 marca </w:t>
      </w:r>
      <w:proofErr w:type="gramStart"/>
      <w:r w:rsidRPr="00875EC4">
        <w:rPr>
          <w:rFonts w:ascii="Calibri" w:eastAsia="Calibri" w:hAnsi="Calibri" w:cs="Calibri"/>
          <w:sz w:val="22"/>
          <w:szCs w:val="22"/>
          <w:lang w:eastAsia="en-US"/>
        </w:rPr>
        <w:t>2004r.</w:t>
      </w:r>
      <w:proofErr w:type="gramEnd"/>
      <w:r w:rsidRPr="00875EC4">
        <w:rPr>
          <w:rFonts w:ascii="Calibri" w:eastAsia="Calibri" w:hAnsi="Calibri" w:cs="Calibri"/>
          <w:sz w:val="22"/>
          <w:szCs w:val="22"/>
          <w:lang w:eastAsia="en-US"/>
        </w:rPr>
        <w:t xml:space="preserve"> </w:t>
      </w:r>
      <w:proofErr w:type="gramStart"/>
      <w:r w:rsidRPr="00875EC4">
        <w:rPr>
          <w:rFonts w:ascii="Calibri" w:eastAsia="Calibri" w:hAnsi="Calibri" w:cs="Calibri"/>
          <w:sz w:val="22"/>
          <w:szCs w:val="22"/>
          <w:lang w:eastAsia="en-US"/>
        </w:rPr>
        <w:t>o  podatku</w:t>
      </w:r>
      <w:proofErr w:type="gramEnd"/>
      <w:r w:rsidRPr="00875EC4">
        <w:rPr>
          <w:rFonts w:ascii="Calibri" w:eastAsia="Calibri" w:hAnsi="Calibri" w:cs="Calibri"/>
          <w:sz w:val="22"/>
          <w:szCs w:val="22"/>
          <w:lang w:eastAsia="en-US"/>
        </w:rPr>
        <w:t xml:space="preserve"> od towarów i usług prowadzonym przez Szefa Krajowej Administracji Skarbowej (Dz. U. z 2024 r. poz. 361 ze zm.), dalej: Wykaz.</w:t>
      </w:r>
    </w:p>
    <w:p w14:paraId="281E208E"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Wykonawca zobowiązuje się powiadomić w ciągu 24 godzin Zamawiającego o wykreśleniu jego rachunku bankowego z Wykazu lub utraty charakteru czynnego podatnika VAT. Naruszenie tego obowiązku skutkuje powstaniem roszczenia odszkodowawczego do wysokości poniesionej szkody.</w:t>
      </w:r>
    </w:p>
    <w:p w14:paraId="26D3A8B3"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W przypadku, gdyby rachunek bankowy nie został uwidoczniony w Wykazie, Zamawiający zastrzega sobie możliwość wstrzymania płatności do momentu wyjaśnienia sytuacji i określenia rachunku bankowego, który będzie umożliwiał uznanie danej płatności za koszt uzyskania przychodów w rozumieniu przepisów podatkowych.</w:t>
      </w:r>
    </w:p>
    <w:p w14:paraId="20FBAEF3"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Wstrzymanie płatności, o których mowa w ust. powyższym nie wywoła żadnych negatywnych konsekwencji dla Zamawiającego, w tym w szczególności nie powstanie obowiązek zapłacenie odsetek od zaległości lub kar umownych na rzecz Wykonawcy.</w:t>
      </w:r>
    </w:p>
    <w:p w14:paraId="72736489"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Zamawiający przy dokonywaniu każdej płatności może zastosować mechanizm podzielonej płatności, o którym mowa w Ustawie z dnia 11 marca </w:t>
      </w:r>
      <w:proofErr w:type="gramStart"/>
      <w:r w:rsidRPr="00875EC4">
        <w:rPr>
          <w:rFonts w:ascii="Calibri" w:eastAsia="Calibri" w:hAnsi="Calibri" w:cs="Calibri"/>
          <w:sz w:val="22"/>
          <w:szCs w:val="22"/>
          <w:lang w:eastAsia="en-US"/>
        </w:rPr>
        <w:t>2004r.</w:t>
      </w:r>
      <w:proofErr w:type="gramEnd"/>
      <w:r w:rsidRPr="00875EC4">
        <w:rPr>
          <w:rFonts w:ascii="Calibri" w:eastAsia="Calibri" w:hAnsi="Calibri" w:cs="Calibri"/>
          <w:sz w:val="22"/>
          <w:szCs w:val="22"/>
          <w:lang w:eastAsia="en-US"/>
        </w:rPr>
        <w:t xml:space="preserve"> o podatku od towarów i usług. </w:t>
      </w:r>
    </w:p>
    <w:p w14:paraId="4FE4C7D1" w14:textId="4F7D76C0"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W przypadku nieterminowej płatności faktury, z zastrzeżeniem ust. 9 </w:t>
      </w:r>
      <w:r w:rsidR="00E05E79" w:rsidRPr="00875EC4">
        <w:rPr>
          <w:rFonts w:ascii="Calibri" w:eastAsia="Calibri" w:hAnsi="Calibri" w:cs="Calibri"/>
          <w:sz w:val="22"/>
          <w:szCs w:val="22"/>
          <w:lang w:eastAsia="en-US"/>
        </w:rPr>
        <w:t>powyżej, Wykonawca</w:t>
      </w:r>
      <w:r w:rsidRPr="00875EC4">
        <w:rPr>
          <w:rFonts w:ascii="Calibri" w:eastAsia="Calibri" w:hAnsi="Calibri" w:cs="Calibri"/>
          <w:sz w:val="22"/>
          <w:szCs w:val="22"/>
          <w:lang w:eastAsia="en-US"/>
        </w:rPr>
        <w:t xml:space="preserve"> jest uprawniony do żądania zapłaty odsetek za każdy dzień zwłoki w wysokości odsetek ustawowych. </w:t>
      </w:r>
    </w:p>
    <w:p w14:paraId="16D27412"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Wykonawca nie może bez pisemnej zgody Zamawiającego przenieść wierzytelności wynikających </w:t>
      </w:r>
      <w:r w:rsidRPr="00875EC4">
        <w:rPr>
          <w:rFonts w:ascii="Calibri" w:eastAsia="Calibri" w:hAnsi="Calibri" w:cs="Calibri"/>
          <w:sz w:val="22"/>
          <w:szCs w:val="22"/>
          <w:lang w:eastAsia="en-US"/>
        </w:rPr>
        <w:br/>
        <w:t xml:space="preserve">z niniejszej umowy na osoby trzecie. </w:t>
      </w:r>
    </w:p>
    <w:p w14:paraId="22BB9388" w14:textId="77777777" w:rsidR="00875EC4" w:rsidRPr="00875EC4" w:rsidRDefault="00875EC4" w:rsidP="00875EC4">
      <w:pPr>
        <w:numPr>
          <w:ilvl w:val="0"/>
          <w:numId w:val="11"/>
        </w:numPr>
        <w:tabs>
          <w:tab w:val="num" w:pos="567"/>
        </w:tabs>
        <w:suppressAutoHyphens w:val="0"/>
        <w:spacing w:after="160" w:line="276" w:lineRule="auto"/>
        <w:ind w:left="426"/>
        <w:jc w:val="both"/>
        <w:rPr>
          <w:rFonts w:ascii="Calibri" w:eastAsia="Calibri" w:hAnsi="Calibri" w:cs="Calibri"/>
          <w:sz w:val="22"/>
          <w:szCs w:val="22"/>
          <w:lang w:eastAsia="en-US"/>
        </w:rPr>
      </w:pPr>
      <w:r w:rsidRPr="00875EC4">
        <w:rPr>
          <w:rFonts w:ascii="Calibri" w:eastAsia="Calibri" w:hAnsi="Calibri" w:cs="Calibri"/>
          <w:sz w:val="22"/>
          <w:szCs w:val="22"/>
          <w:lang w:eastAsia="en-US"/>
        </w:rPr>
        <w:t xml:space="preserve">W związku z art. 4c ustawy z dnia 8 marca </w:t>
      </w:r>
      <w:proofErr w:type="gramStart"/>
      <w:r w:rsidRPr="00875EC4">
        <w:rPr>
          <w:rFonts w:ascii="Calibri" w:eastAsia="Calibri" w:hAnsi="Calibri" w:cs="Calibri"/>
          <w:sz w:val="22"/>
          <w:szCs w:val="22"/>
          <w:lang w:eastAsia="en-US"/>
        </w:rPr>
        <w:t>2013r.</w:t>
      </w:r>
      <w:proofErr w:type="gramEnd"/>
      <w:r w:rsidRPr="00875EC4">
        <w:rPr>
          <w:rFonts w:ascii="Calibri" w:eastAsia="Calibri" w:hAnsi="Calibri" w:cs="Calibri"/>
          <w:sz w:val="22"/>
          <w:szCs w:val="22"/>
          <w:lang w:eastAsia="en-US"/>
        </w:rPr>
        <w:t xml:space="preserve"> o przeciwdziałaniu nadmiernej zwłoce  </w:t>
      </w:r>
      <w:r w:rsidRPr="00875EC4">
        <w:rPr>
          <w:rFonts w:ascii="Calibri" w:eastAsia="Calibri" w:hAnsi="Calibri" w:cs="Calibri"/>
          <w:sz w:val="22"/>
          <w:szCs w:val="22"/>
          <w:lang w:eastAsia="en-US"/>
        </w:rPr>
        <w:br/>
        <w:t xml:space="preserve">w transakcjach handlowych Zamawiający oświadcza, iż posiada status dużego przedsiębiorcy tzn. jest przedsiębiorcą innym niż mikro, mały lub średni przedsiębiorca w rozumieniu załącznika nr I do Rozporządzenia Komisji (UE) nr 651/2014 z dnia 17 czerwca </w:t>
      </w:r>
      <w:proofErr w:type="gramStart"/>
      <w:r w:rsidRPr="00875EC4">
        <w:rPr>
          <w:rFonts w:ascii="Calibri" w:eastAsia="Calibri" w:hAnsi="Calibri" w:cs="Calibri"/>
          <w:sz w:val="22"/>
          <w:szCs w:val="22"/>
          <w:lang w:eastAsia="en-US"/>
        </w:rPr>
        <w:t>2014r.</w:t>
      </w:r>
      <w:proofErr w:type="gramEnd"/>
      <w:r w:rsidRPr="00875EC4">
        <w:rPr>
          <w:rFonts w:ascii="Calibri" w:eastAsia="Calibri" w:hAnsi="Calibri" w:cs="Calibri"/>
          <w:sz w:val="22"/>
          <w:szCs w:val="22"/>
          <w:lang w:eastAsia="en-US"/>
        </w:rPr>
        <w:t xml:space="preserve"> uznającego niektóre rodzaje pomocy za zgodne z rynkiem wewnętrznym w zastosowaniu art. 107 i 108 Traktatu (Dz. U. UE L 187 z dnia 26 czerwca </w:t>
      </w:r>
      <w:proofErr w:type="gramStart"/>
      <w:r w:rsidRPr="00875EC4">
        <w:rPr>
          <w:rFonts w:ascii="Calibri" w:eastAsia="Calibri" w:hAnsi="Calibri" w:cs="Calibri"/>
          <w:sz w:val="22"/>
          <w:szCs w:val="22"/>
          <w:lang w:eastAsia="en-US"/>
        </w:rPr>
        <w:t>2014r.</w:t>
      </w:r>
      <w:proofErr w:type="gramEnd"/>
      <w:r w:rsidRPr="00875EC4">
        <w:rPr>
          <w:rFonts w:ascii="Calibri" w:eastAsia="Calibri" w:hAnsi="Calibri" w:cs="Calibri"/>
          <w:sz w:val="22"/>
          <w:szCs w:val="22"/>
          <w:lang w:eastAsia="en-US"/>
        </w:rPr>
        <w:t>).</w:t>
      </w:r>
    </w:p>
    <w:p w14:paraId="64CA9EF2" w14:textId="77777777" w:rsidR="00F20F4A" w:rsidRPr="00CC4659" w:rsidRDefault="00F20F4A" w:rsidP="00F36CC9">
      <w:pPr>
        <w:suppressAutoHyphens w:val="0"/>
        <w:spacing w:line="276" w:lineRule="auto"/>
        <w:rPr>
          <w:rFonts w:ascii="Calibri" w:eastAsia="Calibri" w:hAnsi="Calibri" w:cs="Calibri"/>
          <w:color w:val="0070C0"/>
          <w:sz w:val="22"/>
          <w:szCs w:val="22"/>
          <w:lang w:eastAsia="en-US"/>
        </w:rPr>
      </w:pPr>
    </w:p>
    <w:p w14:paraId="5E3DF129" w14:textId="77777777" w:rsidR="00F36CC9" w:rsidRPr="00CC4659" w:rsidRDefault="00F36CC9" w:rsidP="00F36CC9">
      <w:pPr>
        <w:suppressAutoHyphens w:val="0"/>
        <w:spacing w:line="276" w:lineRule="auto"/>
        <w:jc w:val="center"/>
        <w:rPr>
          <w:rFonts w:ascii="Calibri" w:eastAsia="Calibri" w:hAnsi="Calibri" w:cs="Calibri"/>
          <w:color w:val="0070C0"/>
          <w:sz w:val="22"/>
          <w:szCs w:val="22"/>
          <w:lang w:eastAsia="en-US"/>
        </w:rPr>
      </w:pPr>
      <w:r w:rsidRPr="00CC4659">
        <w:rPr>
          <w:rFonts w:ascii="Calibri" w:eastAsia="Calibri" w:hAnsi="Calibri" w:cs="Calibri"/>
          <w:b/>
          <w:color w:val="0070C0"/>
          <w:sz w:val="22"/>
          <w:szCs w:val="22"/>
          <w:lang w:eastAsia="en-US"/>
        </w:rPr>
        <w:lastRenderedPageBreak/>
        <w:t>§9</w:t>
      </w:r>
    </w:p>
    <w:p w14:paraId="0959916F" w14:textId="77777777" w:rsidR="00F36CC9" w:rsidRPr="00CC4659" w:rsidRDefault="00F36CC9" w:rsidP="00F36CC9">
      <w:pPr>
        <w:suppressAutoHyphens w:val="0"/>
        <w:spacing w:line="276" w:lineRule="auto"/>
        <w:jc w:val="center"/>
        <w:rPr>
          <w:rFonts w:ascii="Calibri" w:hAnsi="Calibri" w:cs="Calibri"/>
          <w:b/>
          <w:color w:val="0070C0"/>
          <w:sz w:val="22"/>
          <w:szCs w:val="22"/>
          <w:shd w:val="clear" w:color="auto" w:fill="FFFFFF"/>
        </w:rPr>
      </w:pPr>
      <w:r w:rsidRPr="00CC4659">
        <w:rPr>
          <w:rFonts w:ascii="Calibri" w:hAnsi="Calibri" w:cs="Calibri"/>
          <w:b/>
          <w:color w:val="0070C0"/>
          <w:sz w:val="22"/>
          <w:szCs w:val="22"/>
          <w:shd w:val="clear" w:color="auto" w:fill="FFFFFF"/>
        </w:rPr>
        <w:t>KARY UMOWNE</w:t>
      </w:r>
    </w:p>
    <w:p w14:paraId="4C2CF324" w14:textId="77777777" w:rsidR="00F36CC9" w:rsidRPr="008F274A" w:rsidRDefault="00F36CC9" w:rsidP="001E70B4">
      <w:pPr>
        <w:numPr>
          <w:ilvl w:val="3"/>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Wykonawca ponosi odpowiedzialność za niewykonanie lub nienależyte wykonanie Umowy, chyba, że niewykonanie lub nienależyte wykonanie Umowy nastąpiło z powodu siły wyższej. </w:t>
      </w:r>
    </w:p>
    <w:p w14:paraId="73787F2C" w14:textId="0899D174"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W przypadku odstąpienia przez Zamawiającego </w:t>
      </w:r>
      <w:r w:rsidR="006B2CBA" w:rsidRPr="008F274A">
        <w:rPr>
          <w:rFonts w:ascii="Calibri" w:eastAsia="Calibri" w:hAnsi="Calibri" w:cs="Calibri"/>
          <w:sz w:val="22"/>
          <w:szCs w:val="22"/>
          <w:lang w:eastAsia="en-US"/>
        </w:rPr>
        <w:t>od Umowy</w:t>
      </w:r>
      <w:r w:rsidRPr="008F274A">
        <w:rPr>
          <w:rFonts w:ascii="Calibri" w:eastAsia="Calibri" w:hAnsi="Calibri" w:cs="Calibri"/>
          <w:sz w:val="22"/>
          <w:szCs w:val="22"/>
          <w:lang w:eastAsia="en-US"/>
        </w:rPr>
        <w:t xml:space="preserve"> z przyczyn zależnych od Wykonawcy, Wykonawca zapłaci na rzecz Zamawiającego karę umowną w wysokości netto</w:t>
      </w:r>
      <w:r w:rsidRPr="008F274A" w:rsidDel="003A06DA">
        <w:rPr>
          <w:rFonts w:ascii="Calibri" w:eastAsia="Calibri" w:hAnsi="Calibri" w:cs="Calibri"/>
          <w:sz w:val="22"/>
          <w:szCs w:val="22"/>
          <w:lang w:eastAsia="en-US"/>
        </w:rPr>
        <w:t xml:space="preserve"> </w:t>
      </w:r>
      <w:r w:rsidRPr="008F274A">
        <w:rPr>
          <w:rFonts w:ascii="Calibri" w:eastAsia="Calibri" w:hAnsi="Calibri" w:cs="Calibri"/>
          <w:sz w:val="22"/>
          <w:szCs w:val="22"/>
          <w:lang w:eastAsia="en-US"/>
        </w:rPr>
        <w:t>100 000,00 złotych (</w:t>
      </w:r>
      <w:r w:rsidR="006B2CBA" w:rsidRPr="008F274A">
        <w:rPr>
          <w:rFonts w:ascii="Calibri" w:eastAsia="Calibri" w:hAnsi="Calibri" w:cs="Calibri"/>
          <w:sz w:val="22"/>
          <w:szCs w:val="22"/>
          <w:lang w:eastAsia="en-US"/>
        </w:rPr>
        <w:t xml:space="preserve">sto </w:t>
      </w:r>
      <w:r w:rsidR="00E02B94" w:rsidRPr="008F274A">
        <w:rPr>
          <w:rFonts w:ascii="Calibri" w:eastAsia="Calibri" w:hAnsi="Calibri" w:cs="Calibri"/>
          <w:sz w:val="22"/>
          <w:szCs w:val="22"/>
          <w:lang w:eastAsia="en-US"/>
        </w:rPr>
        <w:t>tysięcy złotych</w:t>
      </w:r>
      <w:r w:rsidRPr="008F274A">
        <w:rPr>
          <w:rFonts w:ascii="Calibri" w:eastAsia="Calibri" w:hAnsi="Calibri" w:cs="Calibri"/>
          <w:sz w:val="22"/>
          <w:szCs w:val="22"/>
          <w:lang w:eastAsia="en-US"/>
        </w:rPr>
        <w:t xml:space="preserve">). </w:t>
      </w:r>
    </w:p>
    <w:p w14:paraId="70B3A5AE" w14:textId="7775954E"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W przypadku opóźnienia w wykonaniu przedmiotu </w:t>
      </w:r>
      <w:r w:rsidR="006B2CBA" w:rsidRPr="008F274A">
        <w:rPr>
          <w:rFonts w:ascii="Calibri" w:eastAsia="Calibri" w:hAnsi="Calibri" w:cs="Calibri"/>
          <w:sz w:val="22"/>
          <w:szCs w:val="22"/>
          <w:lang w:eastAsia="en-US"/>
        </w:rPr>
        <w:t>Umowy do</w:t>
      </w:r>
      <w:r w:rsidRPr="008F274A">
        <w:rPr>
          <w:rFonts w:ascii="Calibri" w:eastAsia="Calibri" w:hAnsi="Calibri" w:cs="Calibri"/>
          <w:sz w:val="22"/>
          <w:szCs w:val="22"/>
          <w:lang w:eastAsia="en-US"/>
        </w:rPr>
        <w:t xml:space="preserve"> 2 (dwóch) godzin, Wykonawca zapłaci na rzecz Zamawiającego karę umowną w wysokości netto 50,00 złotych (dziesięć złotych), za każde rozpoczęte 15 minut opóźnienia.</w:t>
      </w:r>
    </w:p>
    <w:p w14:paraId="36E7F73A" w14:textId="77777777"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W przypadku opóźnienia w wykonaniu przedmiotu Umowy powyżej 2 (dwóch) godzin, Wykonawca zapłaci na rzecz Zamawiającego karę umowną w wysokości netto 150,00 złotych (pięćdziesiąt złotych) za każdą rozpoczętą godzinę opóźnienia.</w:t>
      </w:r>
    </w:p>
    <w:p w14:paraId="7C043F03" w14:textId="77777777"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Za inne niż wskazane w ust. 2, 3 i 4 nienależyte wykonanie Umowy Wykonawca zapłaci na rzecz Zamawiającego karę umowną w wysokości 1000,00 złotych (jeden tysiąc złotych), odrębnie za każde naruszenie postanowienia Umowy.</w:t>
      </w:r>
    </w:p>
    <w:p w14:paraId="49F25937" w14:textId="6E02E067"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Kary umowne określone w ust. 2 i ust. 3, ust.4 i ust.</w:t>
      </w:r>
      <w:r w:rsidR="00382AF0" w:rsidRPr="008F274A">
        <w:rPr>
          <w:rFonts w:ascii="Calibri" w:eastAsia="Calibri" w:hAnsi="Calibri" w:cs="Calibri"/>
          <w:sz w:val="22"/>
          <w:szCs w:val="22"/>
          <w:lang w:eastAsia="en-US"/>
        </w:rPr>
        <w:t>5 kumulacją</w:t>
      </w:r>
      <w:r w:rsidRPr="008F274A">
        <w:rPr>
          <w:rFonts w:ascii="Calibri" w:eastAsia="Calibri" w:hAnsi="Calibri" w:cs="Calibri"/>
          <w:sz w:val="22"/>
          <w:szCs w:val="22"/>
          <w:lang w:eastAsia="en-US"/>
        </w:rPr>
        <w:t xml:space="preserve"> się. </w:t>
      </w:r>
    </w:p>
    <w:p w14:paraId="71556805" w14:textId="4CF751ED"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Wykonawca wyraża zgodę na potrącenie kar umownych przewidzianych przez ust. 2 i ust. 3 i 4 powyżej z kwoty wymagalnego wynagrodzenia netto oznaczonego w § 8 ust. 1.</w:t>
      </w:r>
    </w:p>
    <w:p w14:paraId="74848E3C" w14:textId="77777777" w:rsidR="00F36CC9" w:rsidRPr="008F274A" w:rsidRDefault="00F36CC9" w:rsidP="001E70B4">
      <w:pPr>
        <w:numPr>
          <w:ilvl w:val="0"/>
          <w:numId w:val="29"/>
        </w:numPr>
        <w:suppressAutoHyphens w:val="0"/>
        <w:spacing w:after="160" w:line="276" w:lineRule="auto"/>
        <w:ind w:left="426" w:hanging="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Zamawiającemu przysługuje prawo dochodzenia na zasadach ogólnych odszkodowania przewyższającego wysokość zastrzeżonych kar umownych. </w:t>
      </w:r>
    </w:p>
    <w:p w14:paraId="1C518EE8" w14:textId="5F8951EA" w:rsidR="00F36CC9" w:rsidRPr="008F274A" w:rsidRDefault="00F36CC9" w:rsidP="001E70B4">
      <w:pPr>
        <w:numPr>
          <w:ilvl w:val="0"/>
          <w:numId w:val="29"/>
        </w:numPr>
        <w:suppressAutoHyphens w:val="0"/>
        <w:spacing w:after="160" w:line="276" w:lineRule="auto"/>
        <w:ind w:left="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W przypadku </w:t>
      </w:r>
      <w:r w:rsidR="00382AF0" w:rsidRPr="008F274A">
        <w:rPr>
          <w:rFonts w:ascii="Calibri" w:eastAsia="Calibri" w:hAnsi="Calibri" w:cs="Calibri"/>
          <w:sz w:val="22"/>
          <w:szCs w:val="22"/>
          <w:lang w:eastAsia="en-US"/>
        </w:rPr>
        <w:t>nagłej (</w:t>
      </w:r>
      <w:r w:rsidRPr="008F274A">
        <w:rPr>
          <w:rFonts w:ascii="Calibri" w:eastAsia="Calibri" w:hAnsi="Calibri" w:cs="Calibri"/>
          <w:sz w:val="22"/>
          <w:szCs w:val="22"/>
          <w:lang w:eastAsia="en-US"/>
        </w:rPr>
        <w:t xml:space="preserve">tj. po terminach określonych w §5 ust. 4 umowy na złożenie zamówień) rezygnacji zamówionego cateringu przez Zamawiającego, Zamawiający </w:t>
      </w:r>
      <w:r w:rsidR="00382AF0" w:rsidRPr="008F274A">
        <w:rPr>
          <w:rFonts w:ascii="Calibri" w:eastAsia="Calibri" w:hAnsi="Calibri" w:cs="Calibri"/>
          <w:sz w:val="22"/>
          <w:szCs w:val="22"/>
          <w:lang w:eastAsia="en-US"/>
        </w:rPr>
        <w:t xml:space="preserve">zostanie </w:t>
      </w:r>
      <w:proofErr w:type="gramStart"/>
      <w:r w:rsidR="00382AF0" w:rsidRPr="008F274A">
        <w:rPr>
          <w:rFonts w:ascii="Calibri" w:eastAsia="Calibri" w:hAnsi="Calibri" w:cs="Calibri"/>
          <w:sz w:val="22"/>
          <w:szCs w:val="22"/>
          <w:lang w:eastAsia="en-US"/>
        </w:rPr>
        <w:t>obciąży</w:t>
      </w:r>
      <w:r w:rsidRPr="008F274A">
        <w:rPr>
          <w:rFonts w:ascii="Calibri" w:eastAsia="Calibri" w:hAnsi="Calibri" w:cs="Calibri"/>
          <w:sz w:val="22"/>
          <w:szCs w:val="22"/>
          <w:lang w:eastAsia="en-US"/>
        </w:rPr>
        <w:t xml:space="preserve">  pełną</w:t>
      </w:r>
      <w:proofErr w:type="gramEnd"/>
      <w:r w:rsidRPr="008F274A">
        <w:rPr>
          <w:rFonts w:ascii="Calibri" w:eastAsia="Calibri" w:hAnsi="Calibri" w:cs="Calibri"/>
          <w:sz w:val="22"/>
          <w:szCs w:val="22"/>
          <w:lang w:eastAsia="en-US"/>
        </w:rPr>
        <w:t xml:space="preserve"> kwotą za przygotowane zamówienie. </w:t>
      </w:r>
    </w:p>
    <w:p w14:paraId="7FE41E8A" w14:textId="440C551C" w:rsidR="00F36CC9" w:rsidRPr="008F274A" w:rsidRDefault="00F36CC9" w:rsidP="001E70B4">
      <w:pPr>
        <w:numPr>
          <w:ilvl w:val="0"/>
          <w:numId w:val="29"/>
        </w:numPr>
        <w:suppressAutoHyphens w:val="0"/>
        <w:spacing w:after="160" w:line="276" w:lineRule="auto"/>
        <w:ind w:left="426"/>
        <w:jc w:val="both"/>
        <w:rPr>
          <w:rFonts w:ascii="Calibri" w:eastAsia="Calibri" w:hAnsi="Calibri" w:cs="Calibri"/>
          <w:sz w:val="22"/>
          <w:szCs w:val="22"/>
          <w:lang w:eastAsia="en-US"/>
        </w:rPr>
      </w:pPr>
      <w:r w:rsidRPr="008F274A">
        <w:rPr>
          <w:rFonts w:ascii="Calibri" w:eastAsia="Calibri" w:hAnsi="Calibri" w:cs="Calibri"/>
          <w:sz w:val="22"/>
          <w:szCs w:val="22"/>
          <w:lang w:eastAsia="en-US"/>
        </w:rPr>
        <w:t xml:space="preserve">W przypadku </w:t>
      </w:r>
      <w:proofErr w:type="gramStart"/>
      <w:r w:rsidRPr="008F274A">
        <w:rPr>
          <w:rFonts w:ascii="Calibri" w:eastAsia="Calibri" w:hAnsi="Calibri" w:cs="Calibri"/>
          <w:sz w:val="22"/>
          <w:szCs w:val="22"/>
          <w:lang w:eastAsia="en-US"/>
        </w:rPr>
        <w:t>nie przedstawienia</w:t>
      </w:r>
      <w:proofErr w:type="gramEnd"/>
      <w:r w:rsidRPr="008F274A">
        <w:rPr>
          <w:rFonts w:ascii="Calibri" w:eastAsia="Calibri" w:hAnsi="Calibri" w:cs="Calibri"/>
          <w:sz w:val="22"/>
          <w:szCs w:val="22"/>
          <w:lang w:eastAsia="en-US"/>
        </w:rPr>
        <w:t xml:space="preserve"> wymaganej polisy ubezpieczeniowej, o której mowa w §11 ust. </w:t>
      </w:r>
      <w:r w:rsidR="00382AF0" w:rsidRPr="008F274A">
        <w:rPr>
          <w:rFonts w:ascii="Calibri" w:eastAsia="Calibri" w:hAnsi="Calibri" w:cs="Calibri"/>
          <w:sz w:val="22"/>
          <w:szCs w:val="22"/>
          <w:lang w:eastAsia="en-US"/>
        </w:rPr>
        <w:t>3 Zamawiający</w:t>
      </w:r>
      <w:r w:rsidRPr="008F274A">
        <w:rPr>
          <w:rFonts w:ascii="Calibri" w:eastAsia="Calibri" w:hAnsi="Calibri" w:cs="Calibri"/>
          <w:sz w:val="22"/>
          <w:szCs w:val="22"/>
          <w:lang w:eastAsia="en-US"/>
        </w:rPr>
        <w:t xml:space="preserve"> ma prawo naliczyć Wykonawcy kary umowne w wysokości 500,00 zł (słownie: pięćset złotych) za każdy rozpoczęty dzień zwłoki</w:t>
      </w:r>
    </w:p>
    <w:p w14:paraId="6D74802D" w14:textId="77777777" w:rsidR="00F36CC9" w:rsidRPr="00CC4659" w:rsidRDefault="00F36CC9" w:rsidP="00F36CC9">
      <w:pPr>
        <w:spacing w:line="276" w:lineRule="auto"/>
        <w:ind w:left="426"/>
        <w:jc w:val="both"/>
        <w:rPr>
          <w:rFonts w:ascii="Calibri" w:eastAsia="Calibri" w:hAnsi="Calibri" w:cs="Calibri"/>
          <w:color w:val="0070C0"/>
          <w:sz w:val="22"/>
          <w:szCs w:val="22"/>
          <w:highlight w:val="yellow"/>
          <w:lang w:eastAsia="en-US"/>
        </w:rPr>
      </w:pPr>
    </w:p>
    <w:p w14:paraId="29663BDB" w14:textId="77777777" w:rsidR="00F36CC9" w:rsidRPr="00CC4659" w:rsidRDefault="00F36CC9" w:rsidP="00F36CC9">
      <w:pPr>
        <w:suppressAutoHyphens w:val="0"/>
        <w:spacing w:line="276" w:lineRule="auto"/>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10</w:t>
      </w:r>
    </w:p>
    <w:p w14:paraId="5212FDA0" w14:textId="77777777" w:rsidR="00F36CC9" w:rsidRPr="00CC4659" w:rsidRDefault="00F36CC9" w:rsidP="00F36CC9">
      <w:pPr>
        <w:suppressAutoHyphens w:val="0"/>
        <w:spacing w:line="276" w:lineRule="auto"/>
        <w:jc w:val="center"/>
        <w:outlineLvl w:val="0"/>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ODSTĄPIENIE OD UMOWY</w:t>
      </w:r>
    </w:p>
    <w:p w14:paraId="3D98BE63" w14:textId="2161B4F5"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W razie zaistnienia istotnej zmiany okoliczności powodującej, że wykonanie przedmiotu zamówienia nie leży w interesie Zamawiającego, czego nie można było </w:t>
      </w:r>
      <w:r w:rsidR="00506322" w:rsidRPr="00506322">
        <w:rPr>
          <w:rFonts w:ascii="Calibri" w:eastAsia="Calibri" w:hAnsi="Calibri" w:cs="Calibri"/>
          <w:sz w:val="22"/>
          <w:szCs w:val="22"/>
          <w:lang w:eastAsia="pl-PL"/>
        </w:rPr>
        <w:t>przewidzieć w</w:t>
      </w:r>
      <w:r w:rsidRPr="00506322">
        <w:rPr>
          <w:rFonts w:ascii="Calibri" w:eastAsia="Calibri" w:hAnsi="Calibri" w:cs="Calibri"/>
          <w:sz w:val="22"/>
          <w:szCs w:val="22"/>
          <w:lang w:eastAsia="pl-PL"/>
        </w:rPr>
        <w:t xml:space="preserve"> chwili zawarcia umowy, Zamawiający może odstąpić od umowy w terminie miesiąca od powzięcia wiadomości o powyższych okolicznościach. W takim wypadku Dostawca może żądać jedynie wynagrodzenia należnego mu z tytułu wykonania części umowy.</w:t>
      </w:r>
    </w:p>
    <w:p w14:paraId="27CCBEF2" w14:textId="77777777"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Zamawiający może odstąpić od umowy w przypadku złożenia wniosku dotyczącego upadłości, restrukturyzacji, likwidacji Wykonawcy albo rozwiązania firmy Wykonawcy, a także w razie </w:t>
      </w:r>
      <w:r w:rsidRPr="00506322">
        <w:rPr>
          <w:rFonts w:ascii="Calibri" w:eastAsia="Calibri" w:hAnsi="Calibri" w:cs="Calibri"/>
          <w:sz w:val="22"/>
          <w:szCs w:val="22"/>
          <w:lang w:eastAsia="pl-PL"/>
        </w:rPr>
        <w:lastRenderedPageBreak/>
        <w:t xml:space="preserve">wydania nakazu zajęcia majątku Wykonawcy. Oświadczenie o odstąpieniu powinno być złożone </w:t>
      </w:r>
      <w:r w:rsidRPr="00506322">
        <w:rPr>
          <w:rFonts w:ascii="Calibri" w:eastAsia="Calibri" w:hAnsi="Calibri" w:cs="Calibri"/>
          <w:sz w:val="22"/>
          <w:szCs w:val="22"/>
          <w:lang w:eastAsia="pl-PL"/>
        </w:rPr>
        <w:br/>
        <w:t xml:space="preserve">w terminie 14 dni od dnia powzięcia przez Zamawiającego wiadomości o tych okolicznościach. </w:t>
      </w:r>
    </w:p>
    <w:p w14:paraId="74C621BA" w14:textId="223F8592"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Zamawiający może odstąpić od umowy w przypadku dwukrotnego opóźnienia w dostawie asortymentu lub w wymianie asortymentu na zgodny z Umową lub w wymianie </w:t>
      </w:r>
      <w:r w:rsidR="00506322" w:rsidRPr="00506322">
        <w:rPr>
          <w:rFonts w:ascii="Calibri" w:eastAsia="Calibri" w:hAnsi="Calibri" w:cs="Calibri"/>
          <w:sz w:val="22"/>
          <w:szCs w:val="22"/>
          <w:lang w:eastAsia="pl-PL"/>
        </w:rPr>
        <w:t>asortymentu wadliwego</w:t>
      </w:r>
      <w:r w:rsidRPr="00506322">
        <w:rPr>
          <w:rFonts w:ascii="Calibri" w:eastAsia="Calibri" w:hAnsi="Calibri" w:cs="Calibri"/>
          <w:sz w:val="22"/>
          <w:szCs w:val="22"/>
          <w:lang w:eastAsia="pl-PL"/>
        </w:rPr>
        <w:t xml:space="preserve"> na wolny od wad lub w wymianie asortymentu niespełniającego wymagań Zamawiającego na asortyment spełniający te wymagania. Oświadczenie o odstąpieniu powinno być złożone w terminie 14 dni od dnia powzięcia przez Zamawiającego wiadomości o tych okolicznościach.</w:t>
      </w:r>
    </w:p>
    <w:p w14:paraId="7008D846" w14:textId="77777777"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W przypadku rażącego bądź uporczywego naruszania przez Wykonawcę warunków Umowy, </w:t>
      </w:r>
      <w:r w:rsidRPr="00506322">
        <w:rPr>
          <w:rFonts w:ascii="Calibri" w:eastAsia="Calibri" w:hAnsi="Calibri" w:cs="Calibri"/>
          <w:sz w:val="22"/>
          <w:szCs w:val="22"/>
          <w:lang w:eastAsia="pl-PL"/>
        </w:rPr>
        <w:br/>
        <w:t>a w szczególności nieterminowego realizowania dostaw, złej jakości dostarczanego Cateringu lub niezgodności w zakresie ilości lub rodzaju zamówionego asortymentu z zamówieniem, Zamawiający może wypowiedzieć Umowę w trybie natychmiastowym, w każdym czasie trwania umowy.</w:t>
      </w:r>
    </w:p>
    <w:p w14:paraId="1E5DF170" w14:textId="77777777"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Jeżeli Zamawiający odstąpi od Umowy lub wypowie ją w trybie natychmiastowym z przyczyn leżących po stronie Zamawiającego, wówczas zapłaci wynagrodzenie za okres od dnia podpisania Umowy do dnia odstąpienia przez niego od Umowy lub jej wypowiedzenia w trybie natychmiastowym.</w:t>
      </w:r>
    </w:p>
    <w:p w14:paraId="150420D8" w14:textId="6275B0EB"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Odstąpienie od umowy lub jej wypowiedzenie powinno nastąpić w formie pisemnej pod rygorem </w:t>
      </w:r>
      <w:r w:rsidR="00506322" w:rsidRPr="00506322">
        <w:rPr>
          <w:rFonts w:ascii="Calibri" w:eastAsia="Calibri" w:hAnsi="Calibri" w:cs="Calibri"/>
          <w:sz w:val="22"/>
          <w:szCs w:val="22"/>
          <w:lang w:eastAsia="pl-PL"/>
        </w:rPr>
        <w:t>nieważności i</w:t>
      </w:r>
      <w:r w:rsidRPr="00506322">
        <w:rPr>
          <w:rFonts w:ascii="Calibri" w:eastAsia="Calibri" w:hAnsi="Calibri" w:cs="Calibri"/>
          <w:sz w:val="22"/>
          <w:szCs w:val="22"/>
          <w:lang w:eastAsia="pl-PL"/>
        </w:rPr>
        <w:t xml:space="preserve"> zawierać uzasadnienie.   </w:t>
      </w:r>
    </w:p>
    <w:p w14:paraId="5A6CB910" w14:textId="3D0F3A4A"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Strony zgodnie postanawiają, że odstąpienie od niniejszej Umowy odniesie skutek wyłącznie na przyszłość (ex nunc), co oznacza, że niniejsza Umowa pozostanie w mocy pomiędzy Stronami </w:t>
      </w:r>
      <w:r w:rsidRPr="00506322">
        <w:rPr>
          <w:rFonts w:ascii="Calibri" w:eastAsia="Calibri" w:hAnsi="Calibri" w:cs="Calibri"/>
          <w:sz w:val="22"/>
          <w:szCs w:val="22"/>
          <w:lang w:eastAsia="pl-PL"/>
        </w:rPr>
        <w:br/>
        <w:t xml:space="preserve">w zakresie </w:t>
      </w:r>
      <w:r w:rsidR="00506322" w:rsidRPr="00506322">
        <w:rPr>
          <w:rFonts w:ascii="Calibri" w:eastAsia="Calibri" w:hAnsi="Calibri" w:cs="Calibri"/>
          <w:sz w:val="22"/>
          <w:szCs w:val="22"/>
          <w:lang w:eastAsia="pl-PL"/>
        </w:rPr>
        <w:t>dostarczonego niewadliwego</w:t>
      </w:r>
      <w:r w:rsidRPr="00506322">
        <w:rPr>
          <w:rFonts w:ascii="Calibri" w:eastAsia="Calibri" w:hAnsi="Calibri" w:cs="Calibri"/>
          <w:sz w:val="22"/>
          <w:szCs w:val="22"/>
          <w:lang w:eastAsia="pl-PL"/>
        </w:rPr>
        <w:t xml:space="preserve"> i spełniającego wymagania Zamawiającego asortymentu, które to asortyment stanie się z chwilą odstąpienia jedynym przedmiotem niniejszej umowy. </w:t>
      </w:r>
      <w:r w:rsidRPr="00506322">
        <w:rPr>
          <w:rFonts w:ascii="Calibri" w:eastAsia="Calibri" w:hAnsi="Calibri" w:cs="Calibri"/>
          <w:sz w:val="22"/>
          <w:szCs w:val="22"/>
          <w:lang w:eastAsia="pl-PL"/>
        </w:rPr>
        <w:br/>
        <w:t xml:space="preserve">W razie odstąpienia od umowy przez którąkolwiek ze Stron Zamawiający rozliczy odebrany asortyment. </w:t>
      </w:r>
    </w:p>
    <w:p w14:paraId="1804764D" w14:textId="7701B0B3" w:rsidR="00F36CC9" w:rsidRPr="00506322" w:rsidRDefault="00F36CC9" w:rsidP="001E70B4">
      <w:pPr>
        <w:widowControl w:val="0"/>
        <w:numPr>
          <w:ilvl w:val="0"/>
          <w:numId w:val="12"/>
        </w:numPr>
        <w:tabs>
          <w:tab w:val="left" w:pos="430"/>
        </w:tabs>
        <w:suppressAutoHyphens w:val="0"/>
        <w:autoSpaceDE w:val="0"/>
        <w:autoSpaceDN w:val="0"/>
        <w:adjustRightInd w:val="0"/>
        <w:spacing w:after="160" w:line="276" w:lineRule="auto"/>
        <w:jc w:val="both"/>
        <w:rPr>
          <w:rFonts w:ascii="Calibri" w:eastAsia="Calibri" w:hAnsi="Calibri" w:cs="Calibri"/>
          <w:sz w:val="22"/>
          <w:szCs w:val="22"/>
          <w:lang w:eastAsia="pl-PL"/>
        </w:rPr>
      </w:pPr>
      <w:r w:rsidRPr="00506322">
        <w:rPr>
          <w:rFonts w:ascii="Calibri" w:eastAsia="Calibri" w:hAnsi="Calibri" w:cs="Calibri"/>
          <w:sz w:val="22"/>
          <w:szCs w:val="22"/>
          <w:lang w:eastAsia="pl-PL"/>
        </w:rPr>
        <w:t xml:space="preserve">Strony postanawiają, że - mimo odstąpienia od umowy przez </w:t>
      </w:r>
      <w:r w:rsidR="00506322" w:rsidRPr="00506322">
        <w:rPr>
          <w:rFonts w:ascii="Calibri" w:eastAsia="Calibri" w:hAnsi="Calibri" w:cs="Calibri"/>
          <w:sz w:val="22"/>
          <w:szCs w:val="22"/>
          <w:lang w:eastAsia="pl-PL"/>
        </w:rPr>
        <w:t>Zamawiającego -</w:t>
      </w:r>
      <w:r w:rsidRPr="00506322">
        <w:rPr>
          <w:rFonts w:ascii="Calibri" w:eastAsia="Calibri" w:hAnsi="Calibri" w:cs="Calibri"/>
          <w:sz w:val="22"/>
          <w:szCs w:val="22"/>
          <w:lang w:eastAsia="pl-PL"/>
        </w:rPr>
        <w:t xml:space="preserve"> Wykonawca zobowiązany będzie do uiszczenia na rzecz Zamawiającego wszystkich kar umownych, które zostały naliczone lub zostaną naliczone zgodnie z postanowieniami umowy. </w:t>
      </w:r>
    </w:p>
    <w:p w14:paraId="7E3B397E" w14:textId="77777777" w:rsidR="00F36CC9" w:rsidRPr="00CC4659" w:rsidRDefault="00F36CC9" w:rsidP="00F36CC9">
      <w:pPr>
        <w:widowControl w:val="0"/>
        <w:tabs>
          <w:tab w:val="left" w:pos="430"/>
        </w:tabs>
        <w:suppressAutoHyphens w:val="0"/>
        <w:autoSpaceDE w:val="0"/>
        <w:autoSpaceDN w:val="0"/>
        <w:adjustRightInd w:val="0"/>
        <w:spacing w:line="276" w:lineRule="auto"/>
        <w:ind w:left="360"/>
        <w:jc w:val="both"/>
        <w:rPr>
          <w:rFonts w:ascii="Calibri" w:eastAsia="Calibri" w:hAnsi="Calibri" w:cs="Calibri"/>
          <w:color w:val="0070C0"/>
          <w:sz w:val="22"/>
          <w:szCs w:val="22"/>
          <w:lang w:eastAsia="pl-PL"/>
        </w:rPr>
      </w:pPr>
    </w:p>
    <w:p w14:paraId="41198897" w14:textId="77777777" w:rsidR="00F36CC9" w:rsidRPr="007A5A05" w:rsidRDefault="00F36CC9" w:rsidP="00F36CC9">
      <w:pPr>
        <w:tabs>
          <w:tab w:val="left" w:pos="1722"/>
        </w:tabs>
        <w:suppressAutoHyphens w:val="0"/>
        <w:autoSpaceDE w:val="0"/>
        <w:autoSpaceDN w:val="0"/>
        <w:adjustRightInd w:val="0"/>
        <w:spacing w:line="276" w:lineRule="auto"/>
        <w:jc w:val="center"/>
        <w:rPr>
          <w:rFonts w:ascii="Calibri" w:eastAsia="Calibri" w:hAnsi="Calibri" w:cs="Calibri"/>
          <w:color w:val="0070C0"/>
          <w:sz w:val="22"/>
          <w:szCs w:val="22"/>
          <w:lang w:eastAsia="en-US"/>
        </w:rPr>
      </w:pPr>
      <w:bookmarkStart w:id="2" w:name="_Hlk193966529"/>
      <w:r w:rsidRPr="007A5A05">
        <w:rPr>
          <w:rFonts w:ascii="Calibri" w:eastAsia="Calibri" w:hAnsi="Calibri" w:cs="Calibri"/>
          <w:b/>
          <w:bCs/>
          <w:color w:val="0070C0"/>
          <w:sz w:val="22"/>
          <w:szCs w:val="22"/>
          <w:lang w:eastAsia="en-US"/>
        </w:rPr>
        <w:t>§ 11</w:t>
      </w:r>
    </w:p>
    <w:p w14:paraId="0B99DF67" w14:textId="77777777" w:rsidR="00F36CC9" w:rsidRPr="007A5A05" w:rsidRDefault="00F36CC9" w:rsidP="00F36CC9">
      <w:pPr>
        <w:tabs>
          <w:tab w:val="left" w:pos="1722"/>
        </w:tabs>
        <w:suppressAutoHyphens w:val="0"/>
        <w:autoSpaceDE w:val="0"/>
        <w:autoSpaceDN w:val="0"/>
        <w:adjustRightInd w:val="0"/>
        <w:spacing w:line="276" w:lineRule="auto"/>
        <w:jc w:val="center"/>
        <w:rPr>
          <w:rFonts w:ascii="Calibri" w:eastAsia="Calibri" w:hAnsi="Calibri" w:cs="Calibri"/>
          <w:color w:val="0070C0"/>
          <w:sz w:val="22"/>
          <w:szCs w:val="22"/>
          <w:lang w:eastAsia="en-US"/>
        </w:rPr>
      </w:pPr>
      <w:r w:rsidRPr="007A5A05">
        <w:rPr>
          <w:rFonts w:ascii="Calibri" w:eastAsia="Calibri" w:hAnsi="Calibri" w:cs="Calibri"/>
          <w:b/>
          <w:bCs/>
          <w:color w:val="0070C0"/>
          <w:sz w:val="22"/>
          <w:szCs w:val="22"/>
          <w:lang w:eastAsia="en-US"/>
        </w:rPr>
        <w:t>Ubezpieczenie</w:t>
      </w:r>
    </w:p>
    <w:p w14:paraId="291C1E07" w14:textId="6EFC0559" w:rsidR="00F36CC9" w:rsidRPr="007A5A05" w:rsidRDefault="00F36CC9" w:rsidP="001E70B4">
      <w:pPr>
        <w:numPr>
          <w:ilvl w:val="0"/>
          <w:numId w:val="30"/>
        </w:numPr>
        <w:tabs>
          <w:tab w:val="left" w:pos="1722"/>
        </w:tabs>
        <w:suppressAutoHyphens w:val="0"/>
        <w:autoSpaceDE w:val="0"/>
        <w:autoSpaceDN w:val="0"/>
        <w:adjustRightInd w:val="0"/>
        <w:spacing w:after="160" w:line="276" w:lineRule="auto"/>
        <w:ind w:left="284"/>
        <w:jc w:val="both"/>
        <w:rPr>
          <w:rFonts w:ascii="Calibri" w:eastAsia="Calibri" w:hAnsi="Calibri" w:cs="Calibri"/>
          <w:sz w:val="22"/>
          <w:szCs w:val="22"/>
          <w:lang w:eastAsia="en-US"/>
        </w:rPr>
      </w:pPr>
      <w:r w:rsidRPr="007A5A05">
        <w:rPr>
          <w:rFonts w:ascii="Calibri" w:eastAsia="Calibri" w:hAnsi="Calibri" w:cs="Calibri"/>
          <w:sz w:val="22"/>
          <w:szCs w:val="22"/>
          <w:lang w:eastAsia="en-US"/>
        </w:rPr>
        <w:t>Wykonawca zobowiązuje się posiadać przez cały okres obowiązywania Umowy ubezpieczenie od odpowiedzialności cywilnej z tytułu prowadzenia działalności związanej z realizacją Umowy</w:t>
      </w:r>
      <w:r w:rsidRPr="007A5A05">
        <w:rPr>
          <w:rFonts w:ascii="Calibri" w:eastAsia="Calibri" w:hAnsi="Calibri" w:cs="Calibri"/>
          <w:sz w:val="22"/>
          <w:szCs w:val="22"/>
          <w:lang w:eastAsia="en-US"/>
        </w:rPr>
        <w:br/>
        <w:t>w następującym zakresie: ubezpieczenia od odpowiedzialności cywilnej deliktowej i kontraktowej</w:t>
      </w:r>
      <w:r w:rsidRPr="007A5A05">
        <w:rPr>
          <w:rFonts w:ascii="Calibri" w:eastAsia="Calibri" w:hAnsi="Calibri" w:cs="Calibri"/>
          <w:sz w:val="22"/>
          <w:szCs w:val="22"/>
          <w:lang w:eastAsia="en-US"/>
        </w:rPr>
        <w:br/>
        <w:t xml:space="preserve">z tytułu prowadzonej działalności i posiadanego mienia obejmującą odpowiedzialność za produkt oraz zatrucia pokarmowe i przeniesienie chorób zakaźnych na sumę 1.000.000,00 PLN (słownie: jeden milion złotych) zgodnie z Polisą ubezpieczeniową, której poświadczona za zgodność </w:t>
      </w:r>
      <w:r w:rsidRPr="007A5A05">
        <w:rPr>
          <w:rFonts w:ascii="Calibri" w:eastAsia="Calibri" w:hAnsi="Calibri" w:cs="Calibri"/>
          <w:sz w:val="22"/>
          <w:szCs w:val="22"/>
          <w:lang w:eastAsia="en-US"/>
        </w:rPr>
        <w:br/>
        <w:t xml:space="preserve">z oryginałem kopia przez osoby upoważnione do reprezentacji i zaciągania zobowiązań w imieniu Wykonawcy, stanowi </w:t>
      </w:r>
      <w:r w:rsidRPr="007A5A05">
        <w:rPr>
          <w:rFonts w:ascii="Calibri" w:eastAsia="Calibri" w:hAnsi="Calibri" w:cs="Calibri"/>
          <w:b/>
          <w:bCs/>
          <w:sz w:val="22"/>
          <w:szCs w:val="22"/>
          <w:lang w:eastAsia="en-US"/>
        </w:rPr>
        <w:t xml:space="preserve">Załącznik nr 5 </w:t>
      </w:r>
      <w:r w:rsidRPr="007A5A05">
        <w:rPr>
          <w:rFonts w:ascii="Calibri" w:eastAsia="Calibri" w:hAnsi="Calibri" w:cs="Calibri"/>
          <w:sz w:val="22"/>
          <w:szCs w:val="22"/>
          <w:lang w:eastAsia="en-US"/>
        </w:rPr>
        <w:t xml:space="preserve">do Umowy; </w:t>
      </w:r>
    </w:p>
    <w:p w14:paraId="36B8C171" w14:textId="77777777" w:rsidR="00F36CC9" w:rsidRPr="007A5A05" w:rsidRDefault="00F36CC9" w:rsidP="001E70B4">
      <w:pPr>
        <w:numPr>
          <w:ilvl w:val="0"/>
          <w:numId w:val="30"/>
        </w:numPr>
        <w:tabs>
          <w:tab w:val="left" w:pos="1722"/>
        </w:tabs>
        <w:suppressAutoHyphens w:val="0"/>
        <w:autoSpaceDE w:val="0"/>
        <w:autoSpaceDN w:val="0"/>
        <w:adjustRightInd w:val="0"/>
        <w:spacing w:after="60" w:line="276" w:lineRule="auto"/>
        <w:ind w:left="284"/>
        <w:jc w:val="both"/>
        <w:rPr>
          <w:rFonts w:ascii="Calibri" w:eastAsia="Calibri" w:hAnsi="Calibri" w:cs="Calibri"/>
          <w:sz w:val="22"/>
          <w:szCs w:val="22"/>
          <w:lang w:eastAsia="en-US"/>
        </w:rPr>
      </w:pPr>
      <w:r w:rsidRPr="007A5A05">
        <w:rPr>
          <w:rFonts w:ascii="Calibri" w:eastAsia="Calibri" w:hAnsi="Calibri" w:cs="Calibri"/>
          <w:sz w:val="22"/>
          <w:szCs w:val="22"/>
          <w:lang w:eastAsia="en-US"/>
        </w:rPr>
        <w:lastRenderedPageBreak/>
        <w:t xml:space="preserve">Polisy muszą obejmować co najmniej okres obowiązywania Umowy. </w:t>
      </w:r>
    </w:p>
    <w:p w14:paraId="3EC6FBC8" w14:textId="4E144015" w:rsidR="00F36CC9" w:rsidRPr="007A5A05" w:rsidRDefault="00F36CC9" w:rsidP="00D94E43">
      <w:pPr>
        <w:numPr>
          <w:ilvl w:val="0"/>
          <w:numId w:val="30"/>
        </w:numPr>
        <w:tabs>
          <w:tab w:val="left" w:pos="1722"/>
        </w:tabs>
        <w:suppressAutoHyphens w:val="0"/>
        <w:autoSpaceDE w:val="0"/>
        <w:autoSpaceDN w:val="0"/>
        <w:adjustRightInd w:val="0"/>
        <w:spacing w:after="60" w:line="276" w:lineRule="auto"/>
        <w:ind w:left="284"/>
        <w:jc w:val="both"/>
        <w:rPr>
          <w:rFonts w:ascii="Calibri" w:eastAsia="Calibri" w:hAnsi="Calibri" w:cs="Calibri"/>
          <w:sz w:val="22"/>
          <w:szCs w:val="22"/>
          <w:lang w:eastAsia="en-US"/>
        </w:rPr>
      </w:pPr>
      <w:r w:rsidRPr="007A5A05">
        <w:rPr>
          <w:rFonts w:ascii="Calibri" w:eastAsia="Calibri" w:hAnsi="Calibri" w:cs="Calibri"/>
          <w:sz w:val="22"/>
          <w:szCs w:val="22"/>
          <w:lang w:eastAsia="en-US"/>
        </w:rPr>
        <w:t xml:space="preserve">W przypadku, gdy polisa obejmuje krótszy okres ubezpieczenia niż okres trwania Umowy, Wykonawca zobowiązany jest na 7 dni przed upływem okresu ubezpieczenia przedstawić następną polisę ubezpieczeniową zapewniającą ciągłość ochrony, obejmującą dalszy okres ubezpieczenia zgodnie z postanowieniami niniejszego paragrafu. </w:t>
      </w:r>
    </w:p>
    <w:p w14:paraId="4CF3C4D5" w14:textId="64A41818" w:rsidR="00F36CC9" w:rsidRDefault="00F36CC9" w:rsidP="00263DD7">
      <w:pPr>
        <w:numPr>
          <w:ilvl w:val="0"/>
          <w:numId w:val="30"/>
        </w:numPr>
        <w:tabs>
          <w:tab w:val="left" w:pos="1722"/>
        </w:tabs>
        <w:suppressAutoHyphens w:val="0"/>
        <w:autoSpaceDE w:val="0"/>
        <w:autoSpaceDN w:val="0"/>
        <w:adjustRightInd w:val="0"/>
        <w:spacing w:after="160" w:line="276" w:lineRule="auto"/>
        <w:ind w:left="284"/>
        <w:jc w:val="both"/>
        <w:rPr>
          <w:rFonts w:ascii="Calibri" w:eastAsia="Calibri" w:hAnsi="Calibri" w:cs="Calibri"/>
          <w:sz w:val="22"/>
          <w:szCs w:val="22"/>
          <w:lang w:eastAsia="en-US"/>
        </w:rPr>
      </w:pPr>
      <w:r w:rsidRPr="007A5A05">
        <w:rPr>
          <w:rFonts w:ascii="Calibri" w:eastAsia="Calibri" w:hAnsi="Calibri" w:cs="Calibri"/>
          <w:sz w:val="22"/>
          <w:szCs w:val="22"/>
          <w:lang w:eastAsia="en-US"/>
        </w:rPr>
        <w:t xml:space="preserve">Wykonawca w szczególności zobowiązuje się do pokrycia roszczeń Zamawiającego, które z uwagi na wynikające z polis, o których mowa w niniejszym paragrafie, udziały własne lub zakres ochrony nie zostaną pokryte przez ubezpieczyciela. </w:t>
      </w:r>
      <w:bookmarkEnd w:id="2"/>
    </w:p>
    <w:p w14:paraId="3F4CAC37" w14:textId="77777777" w:rsidR="00674241" w:rsidRPr="00263DD7" w:rsidRDefault="00674241" w:rsidP="00674241">
      <w:pPr>
        <w:tabs>
          <w:tab w:val="left" w:pos="1722"/>
        </w:tabs>
        <w:suppressAutoHyphens w:val="0"/>
        <w:autoSpaceDE w:val="0"/>
        <w:autoSpaceDN w:val="0"/>
        <w:adjustRightInd w:val="0"/>
        <w:spacing w:after="160" w:line="276" w:lineRule="auto"/>
        <w:ind w:left="284"/>
        <w:jc w:val="both"/>
        <w:rPr>
          <w:rFonts w:ascii="Calibri" w:eastAsia="Calibri" w:hAnsi="Calibri" w:cs="Calibri"/>
          <w:sz w:val="22"/>
          <w:szCs w:val="22"/>
          <w:lang w:eastAsia="en-US"/>
        </w:rPr>
      </w:pPr>
    </w:p>
    <w:p w14:paraId="3ED2FB77" w14:textId="77777777" w:rsidR="00F36CC9" w:rsidRPr="00CC4659" w:rsidRDefault="00F36CC9" w:rsidP="00F36CC9">
      <w:pPr>
        <w:suppressAutoHyphens w:val="0"/>
        <w:spacing w:after="16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12</w:t>
      </w:r>
    </w:p>
    <w:p w14:paraId="3F05E723" w14:textId="77777777" w:rsidR="00F36CC9" w:rsidRPr="00CC4659" w:rsidRDefault="00F36CC9" w:rsidP="00F36CC9">
      <w:pPr>
        <w:suppressAutoHyphens w:val="0"/>
        <w:spacing w:after="160" w:line="276" w:lineRule="auto"/>
        <w:ind w:firstLine="357"/>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Osoby do kontaktu</w:t>
      </w:r>
    </w:p>
    <w:p w14:paraId="6080FA90" w14:textId="77777777" w:rsidR="00F36CC9" w:rsidRPr="00506322" w:rsidRDefault="00F36CC9" w:rsidP="001E70B4">
      <w:pPr>
        <w:numPr>
          <w:ilvl w:val="3"/>
          <w:numId w:val="31"/>
        </w:numPr>
        <w:suppressAutoHyphens w:val="0"/>
        <w:spacing w:after="160" w:line="276" w:lineRule="auto"/>
        <w:ind w:left="284" w:hanging="426"/>
        <w:jc w:val="both"/>
        <w:rPr>
          <w:rFonts w:ascii="Calibri" w:eastAsia="Calibri" w:hAnsi="Calibri" w:cs="Calibri"/>
          <w:sz w:val="22"/>
          <w:szCs w:val="22"/>
          <w:lang w:eastAsia="en-US"/>
        </w:rPr>
      </w:pPr>
      <w:r w:rsidRPr="00506322">
        <w:rPr>
          <w:rFonts w:ascii="Calibri" w:eastAsia="Calibri" w:hAnsi="Calibri" w:cs="Calibri"/>
          <w:sz w:val="22"/>
          <w:szCs w:val="22"/>
          <w:lang w:eastAsia="en-US"/>
        </w:rPr>
        <w:t>Osobami odpowiedzialną/</w:t>
      </w:r>
      <w:proofErr w:type="spellStart"/>
      <w:r w:rsidRPr="00506322">
        <w:rPr>
          <w:rFonts w:ascii="Calibri" w:eastAsia="Calibri" w:hAnsi="Calibri" w:cs="Calibri"/>
          <w:sz w:val="22"/>
          <w:szCs w:val="22"/>
          <w:lang w:eastAsia="en-US"/>
        </w:rPr>
        <w:t>ymi</w:t>
      </w:r>
      <w:proofErr w:type="spellEnd"/>
      <w:r w:rsidRPr="00506322">
        <w:rPr>
          <w:rFonts w:ascii="Calibri" w:eastAsia="Calibri" w:hAnsi="Calibri" w:cs="Calibri"/>
          <w:sz w:val="22"/>
          <w:szCs w:val="22"/>
          <w:lang w:eastAsia="en-US"/>
        </w:rPr>
        <w:t xml:space="preserve"> za realizację Umowy i upoważnioną ze strony </w:t>
      </w:r>
      <w:r w:rsidRPr="00506322">
        <w:rPr>
          <w:rFonts w:ascii="Calibri" w:eastAsia="Calibri" w:hAnsi="Calibri" w:cs="Calibri"/>
          <w:b/>
          <w:bCs/>
          <w:sz w:val="22"/>
          <w:szCs w:val="22"/>
          <w:lang w:eastAsia="en-US"/>
        </w:rPr>
        <w:t>Zamawiającego</w:t>
      </w:r>
      <w:r w:rsidRPr="00506322">
        <w:rPr>
          <w:rFonts w:ascii="Calibri" w:eastAsia="Calibri" w:hAnsi="Calibri" w:cs="Calibri"/>
          <w:sz w:val="22"/>
          <w:szCs w:val="22"/>
          <w:lang w:eastAsia="en-US"/>
        </w:rPr>
        <w:t xml:space="preserve"> do kontaktów wynikających w związku z realizacją Umowy jest/są:</w:t>
      </w:r>
    </w:p>
    <w:p w14:paraId="4F193FC7" w14:textId="77777777" w:rsidR="00F36CC9" w:rsidRPr="00506322" w:rsidRDefault="00F36CC9" w:rsidP="00F36CC9">
      <w:pPr>
        <w:suppressAutoHyphens w:val="0"/>
        <w:spacing w:after="160" w:line="276" w:lineRule="auto"/>
        <w:ind w:left="284"/>
        <w:rPr>
          <w:rFonts w:ascii="Calibri" w:eastAsia="Calibri" w:hAnsi="Calibri" w:cs="Calibri"/>
          <w:sz w:val="22"/>
          <w:szCs w:val="22"/>
          <w:lang w:eastAsia="en-US"/>
        </w:rPr>
      </w:pPr>
      <w:r w:rsidRPr="00506322">
        <w:rPr>
          <w:rFonts w:ascii="Calibri" w:eastAsia="Calibri" w:hAnsi="Calibri" w:cs="Calibri"/>
          <w:b/>
          <w:bCs/>
          <w:sz w:val="22"/>
          <w:szCs w:val="22"/>
          <w:lang w:eastAsia="en-US"/>
        </w:rPr>
        <w:t>Pan/Pani …………</w:t>
      </w:r>
      <w:proofErr w:type="gramStart"/>
      <w:r w:rsidRPr="00506322">
        <w:rPr>
          <w:rFonts w:ascii="Calibri" w:eastAsia="Calibri" w:hAnsi="Calibri" w:cs="Calibri"/>
          <w:b/>
          <w:bCs/>
          <w:sz w:val="22"/>
          <w:szCs w:val="22"/>
          <w:lang w:eastAsia="en-US"/>
        </w:rPr>
        <w:t>…….</w:t>
      </w:r>
      <w:proofErr w:type="gramEnd"/>
      <w:r w:rsidRPr="00506322">
        <w:rPr>
          <w:rFonts w:ascii="Calibri" w:eastAsia="Calibri" w:hAnsi="Calibri" w:cs="Calibri"/>
          <w:b/>
          <w:bCs/>
          <w:sz w:val="22"/>
          <w:szCs w:val="22"/>
          <w:lang w:eastAsia="en-US"/>
        </w:rPr>
        <w:t xml:space="preserve">, </w:t>
      </w:r>
      <w:r w:rsidRPr="00506322">
        <w:rPr>
          <w:rFonts w:ascii="Calibri" w:eastAsia="Calibri" w:hAnsi="Calibri" w:cs="Calibri"/>
          <w:sz w:val="22"/>
          <w:szCs w:val="22"/>
          <w:lang w:eastAsia="en-US"/>
        </w:rPr>
        <w:t>tel........................; adres e-mail: ……………………</w:t>
      </w:r>
    </w:p>
    <w:p w14:paraId="16B08A7D" w14:textId="77777777" w:rsidR="00F36CC9" w:rsidRPr="00506322" w:rsidRDefault="00F36CC9" w:rsidP="001E70B4">
      <w:pPr>
        <w:numPr>
          <w:ilvl w:val="0"/>
          <w:numId w:val="31"/>
        </w:numPr>
        <w:suppressAutoHyphens w:val="0"/>
        <w:spacing w:after="160" w:line="276" w:lineRule="auto"/>
        <w:ind w:left="284" w:hanging="426"/>
        <w:jc w:val="both"/>
        <w:rPr>
          <w:rFonts w:ascii="Calibri" w:eastAsia="Calibri" w:hAnsi="Calibri" w:cs="Calibri"/>
          <w:sz w:val="22"/>
          <w:szCs w:val="22"/>
          <w:lang w:eastAsia="en-US"/>
        </w:rPr>
      </w:pPr>
      <w:r w:rsidRPr="00506322">
        <w:rPr>
          <w:rFonts w:ascii="Calibri" w:eastAsia="Calibri" w:hAnsi="Calibri" w:cs="Calibri"/>
          <w:sz w:val="22"/>
          <w:szCs w:val="22"/>
          <w:lang w:eastAsia="en-US"/>
        </w:rPr>
        <w:t xml:space="preserve">Osobami odpowiedzialnymi za realizację Umowy i upoważnionymi ze strony </w:t>
      </w:r>
      <w:r w:rsidRPr="00506322">
        <w:rPr>
          <w:rFonts w:ascii="Calibri" w:eastAsia="Calibri" w:hAnsi="Calibri" w:cs="Calibri"/>
          <w:b/>
          <w:bCs/>
          <w:sz w:val="22"/>
          <w:szCs w:val="22"/>
          <w:lang w:eastAsia="en-US"/>
        </w:rPr>
        <w:t xml:space="preserve">Wykonawcy </w:t>
      </w:r>
      <w:r w:rsidRPr="00506322">
        <w:rPr>
          <w:rFonts w:ascii="Calibri" w:eastAsia="Calibri" w:hAnsi="Calibri" w:cs="Calibri"/>
          <w:sz w:val="22"/>
          <w:szCs w:val="22"/>
          <w:lang w:eastAsia="en-US"/>
        </w:rPr>
        <w:t xml:space="preserve">do kontaktów wynikających w związku z realizacją Umowy jest/są </w:t>
      </w:r>
    </w:p>
    <w:p w14:paraId="0DBDA50C" w14:textId="77777777" w:rsidR="00F36CC9" w:rsidRPr="00506322" w:rsidRDefault="00F36CC9" w:rsidP="00F36CC9">
      <w:pPr>
        <w:suppressAutoHyphens w:val="0"/>
        <w:spacing w:after="160" w:line="276" w:lineRule="auto"/>
        <w:ind w:left="284"/>
        <w:rPr>
          <w:rFonts w:ascii="Calibri" w:eastAsia="Calibri" w:hAnsi="Calibri" w:cs="Calibri"/>
          <w:sz w:val="22"/>
          <w:szCs w:val="22"/>
          <w:lang w:eastAsia="en-US"/>
        </w:rPr>
      </w:pPr>
      <w:r w:rsidRPr="00506322">
        <w:rPr>
          <w:rFonts w:ascii="Calibri" w:eastAsia="Calibri" w:hAnsi="Calibri" w:cs="Calibri"/>
          <w:b/>
          <w:bCs/>
          <w:sz w:val="22"/>
          <w:szCs w:val="22"/>
          <w:lang w:eastAsia="en-US"/>
        </w:rPr>
        <w:t xml:space="preserve">Pan/Pani …………. </w:t>
      </w:r>
      <w:r w:rsidRPr="00506322">
        <w:rPr>
          <w:rFonts w:ascii="Calibri" w:eastAsia="Calibri" w:hAnsi="Calibri" w:cs="Calibri"/>
          <w:sz w:val="22"/>
          <w:szCs w:val="22"/>
          <w:lang w:eastAsia="en-US"/>
        </w:rPr>
        <w:t xml:space="preserve">……… </w:t>
      </w:r>
      <w:proofErr w:type="gramStart"/>
      <w:r w:rsidRPr="00506322">
        <w:rPr>
          <w:rFonts w:ascii="Calibri" w:eastAsia="Calibri" w:hAnsi="Calibri" w:cs="Calibri"/>
          <w:sz w:val="22"/>
          <w:szCs w:val="22"/>
          <w:lang w:eastAsia="en-US"/>
        </w:rPr>
        <w:t>tel. :</w:t>
      </w:r>
      <w:proofErr w:type="gramEnd"/>
      <w:r w:rsidRPr="00506322">
        <w:rPr>
          <w:rFonts w:ascii="Calibri" w:eastAsia="Calibri" w:hAnsi="Calibri" w:cs="Calibri"/>
          <w:sz w:val="22"/>
          <w:szCs w:val="22"/>
          <w:lang w:eastAsia="en-US"/>
        </w:rPr>
        <w:t xml:space="preserve"> …</w:t>
      </w:r>
      <w:proofErr w:type="gramStart"/>
      <w:r w:rsidRPr="00506322">
        <w:rPr>
          <w:rFonts w:ascii="Calibri" w:eastAsia="Calibri" w:hAnsi="Calibri" w:cs="Calibri"/>
          <w:sz w:val="22"/>
          <w:szCs w:val="22"/>
          <w:lang w:eastAsia="en-US"/>
        </w:rPr>
        <w:t>…….</w:t>
      </w:r>
      <w:proofErr w:type="gramEnd"/>
      <w:r w:rsidRPr="00506322">
        <w:rPr>
          <w:rFonts w:ascii="Calibri" w:eastAsia="Calibri" w:hAnsi="Calibri" w:cs="Calibri"/>
          <w:sz w:val="22"/>
          <w:szCs w:val="22"/>
          <w:lang w:eastAsia="en-US"/>
        </w:rPr>
        <w:t>. ……. adres e-mail: ………...</w:t>
      </w:r>
    </w:p>
    <w:p w14:paraId="3F716359" w14:textId="04AA4D65" w:rsidR="00F36CC9" w:rsidRDefault="00F36CC9" w:rsidP="001E70B4">
      <w:pPr>
        <w:numPr>
          <w:ilvl w:val="0"/>
          <w:numId w:val="31"/>
        </w:numPr>
        <w:suppressAutoHyphens w:val="0"/>
        <w:spacing w:after="160" w:line="276" w:lineRule="auto"/>
        <w:ind w:left="284" w:hanging="426"/>
        <w:jc w:val="both"/>
        <w:rPr>
          <w:rFonts w:ascii="Calibri" w:eastAsia="Calibri" w:hAnsi="Calibri" w:cs="Calibri"/>
          <w:bCs/>
          <w:sz w:val="22"/>
          <w:szCs w:val="22"/>
          <w:lang w:eastAsia="en-US"/>
        </w:rPr>
      </w:pPr>
      <w:r w:rsidRPr="00506322">
        <w:rPr>
          <w:rFonts w:ascii="Calibri" w:eastAsia="Calibri" w:hAnsi="Calibri" w:cs="Calibri"/>
          <w:bCs/>
          <w:sz w:val="22"/>
          <w:szCs w:val="22"/>
          <w:lang w:eastAsia="en-US"/>
        </w:rPr>
        <w:t xml:space="preserve">Zmiana osób, o których mowa w niniejszym paragrafie, nie stanowi zmiany </w:t>
      </w:r>
      <w:r w:rsidR="00D06B66" w:rsidRPr="00506322">
        <w:rPr>
          <w:rFonts w:ascii="Calibri" w:eastAsia="Calibri" w:hAnsi="Calibri" w:cs="Calibri"/>
          <w:bCs/>
          <w:sz w:val="22"/>
          <w:szCs w:val="22"/>
          <w:lang w:eastAsia="en-US"/>
        </w:rPr>
        <w:t>umowy; wystarczy</w:t>
      </w:r>
      <w:r w:rsidRPr="00506322">
        <w:rPr>
          <w:rFonts w:ascii="Calibri" w:eastAsia="Calibri" w:hAnsi="Calibri" w:cs="Calibri"/>
          <w:bCs/>
          <w:sz w:val="22"/>
          <w:szCs w:val="22"/>
          <w:lang w:eastAsia="en-US"/>
        </w:rPr>
        <w:t xml:space="preserve"> pisemne powiadomienie drugiej Strony.</w:t>
      </w:r>
    </w:p>
    <w:p w14:paraId="44AD552D" w14:textId="2068691A" w:rsidR="00BA010F" w:rsidRPr="00BA010F" w:rsidRDefault="00BA010F" w:rsidP="00BA010F">
      <w:pPr>
        <w:pStyle w:val="Akapitzlist"/>
        <w:numPr>
          <w:ilvl w:val="0"/>
          <w:numId w:val="31"/>
        </w:numPr>
        <w:suppressAutoHyphens w:val="0"/>
        <w:spacing w:after="160" w:line="276" w:lineRule="auto"/>
        <w:ind w:left="142" w:hanging="284"/>
        <w:jc w:val="both"/>
        <w:rPr>
          <w:rFonts w:ascii="Calibri" w:eastAsia="Calibri" w:hAnsi="Calibri" w:cs="Calibri"/>
          <w:kern w:val="2"/>
          <w:sz w:val="22"/>
          <w:lang w:eastAsia="en-US"/>
          <w14:ligatures w14:val="standardContextual"/>
        </w:rPr>
      </w:pPr>
      <w:r w:rsidRPr="00BA010F">
        <w:rPr>
          <w:rFonts w:ascii="Calibri" w:eastAsia="Calibri" w:hAnsi="Calibri" w:cs="Calibri"/>
          <w:bCs/>
          <w:kern w:val="2"/>
          <w:sz w:val="22"/>
          <w:lang w:eastAsia="en-US"/>
          <w14:ligatures w14:val="standardContextual"/>
        </w:rPr>
        <w:t xml:space="preserve">Osoba, o której mowa w ust. 1 niniejszego paragrafu zobowiązana będzie do dokonania oceny Wykonawcy tj. uzupełnienia „protokołu oceny Wykonawcy”, który stanowi załącznik nr </w:t>
      </w:r>
      <w:r>
        <w:rPr>
          <w:rFonts w:ascii="Calibri" w:eastAsia="Calibri" w:hAnsi="Calibri" w:cs="Calibri"/>
          <w:bCs/>
          <w:kern w:val="2"/>
          <w:sz w:val="22"/>
          <w:lang w:eastAsia="en-US"/>
          <w14:ligatures w14:val="standardContextual"/>
        </w:rPr>
        <w:t>6</w:t>
      </w:r>
      <w:r w:rsidRPr="00BA010F">
        <w:rPr>
          <w:rFonts w:ascii="Calibri" w:eastAsia="Calibri" w:hAnsi="Calibri" w:cs="Calibri"/>
          <w:bCs/>
          <w:kern w:val="2"/>
          <w:sz w:val="22"/>
          <w:lang w:eastAsia="en-US"/>
          <w14:ligatures w14:val="standardContextual"/>
        </w:rPr>
        <w:t xml:space="preserve"> do umowy, </w:t>
      </w:r>
      <w:r w:rsidRPr="00AC5E00">
        <w:rPr>
          <w:rFonts w:ascii="Calibri" w:eastAsia="Calibri" w:hAnsi="Calibri" w:cs="Calibri"/>
          <w:bCs/>
          <w:kern w:val="2"/>
          <w:sz w:val="22"/>
          <w:lang w:eastAsia="en-US"/>
          <w14:ligatures w14:val="standardContextual"/>
        </w:rPr>
        <w:t>na podstawie umowy w terminie miesiąca od dnia</w:t>
      </w:r>
      <w:r w:rsidRPr="00AC5E00">
        <w:rPr>
          <w:rFonts w:ascii="Calibri" w:eastAsia="Calibri" w:hAnsi="Calibri" w:cs="Calibri"/>
          <w:kern w:val="2"/>
          <w:sz w:val="22"/>
          <w:lang w:eastAsia="en-US"/>
          <w14:ligatures w14:val="standardContextual"/>
        </w:rPr>
        <w:t>:</w:t>
      </w:r>
    </w:p>
    <w:p w14:paraId="48A967F4" w14:textId="77777777" w:rsidR="00BA010F" w:rsidRPr="00BA010F" w:rsidRDefault="00BA010F" w:rsidP="00BA010F">
      <w:pPr>
        <w:suppressAutoHyphens w:val="0"/>
        <w:spacing w:line="276" w:lineRule="auto"/>
        <w:ind w:left="426"/>
        <w:rPr>
          <w:rFonts w:ascii="Calibri" w:eastAsia="Calibri" w:hAnsi="Calibri" w:cs="Calibri"/>
          <w:kern w:val="2"/>
          <w:sz w:val="22"/>
          <w:lang w:eastAsia="en-US"/>
          <w14:ligatures w14:val="standardContextual"/>
        </w:rPr>
      </w:pPr>
      <w:r w:rsidRPr="00BA010F">
        <w:rPr>
          <w:rFonts w:ascii="Calibri" w:eastAsia="Calibri" w:hAnsi="Calibri" w:cs="Calibri"/>
          <w:kern w:val="2"/>
          <w:sz w:val="22"/>
          <w:lang w:eastAsia="en-US"/>
          <w14:ligatures w14:val="standardContextual"/>
        </w:rPr>
        <w:t>1) sporządzenia protokołu odbioru lub uznania umowy za wykonaną albo</w:t>
      </w:r>
    </w:p>
    <w:p w14:paraId="2605D5DB" w14:textId="77777777" w:rsidR="00BA010F" w:rsidRPr="00BA010F" w:rsidRDefault="00BA010F" w:rsidP="00BA010F">
      <w:pPr>
        <w:suppressAutoHyphens w:val="0"/>
        <w:spacing w:line="276" w:lineRule="auto"/>
        <w:ind w:left="426"/>
        <w:rPr>
          <w:rFonts w:ascii="Calibri" w:eastAsia="Calibri" w:hAnsi="Calibri" w:cs="Calibri"/>
          <w:kern w:val="2"/>
          <w:sz w:val="22"/>
          <w:lang w:eastAsia="en-US"/>
          <w14:ligatures w14:val="standardContextual"/>
        </w:rPr>
      </w:pPr>
      <w:r w:rsidRPr="00BA010F">
        <w:rPr>
          <w:rFonts w:ascii="Calibri" w:eastAsia="Calibri" w:hAnsi="Calibri" w:cs="Calibri"/>
          <w:kern w:val="2"/>
          <w:sz w:val="22"/>
          <w:lang w:eastAsia="en-US"/>
          <w14:ligatures w14:val="standardContextual"/>
        </w:rPr>
        <w:t>2) rozwiązania umowy w wyniku złożenia oświadczenia o jej wypowiedzeniu albo odstąpieniu od niej.</w:t>
      </w:r>
    </w:p>
    <w:p w14:paraId="48EA00B5" w14:textId="77777777" w:rsidR="00BA010F" w:rsidRPr="00BA010F" w:rsidRDefault="00BA010F" w:rsidP="00BA010F">
      <w:pPr>
        <w:numPr>
          <w:ilvl w:val="0"/>
          <w:numId w:val="31"/>
        </w:numPr>
        <w:suppressAutoHyphens w:val="0"/>
        <w:spacing w:after="160" w:line="276" w:lineRule="auto"/>
        <w:ind w:left="142" w:hanging="284"/>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kern w:val="2"/>
          <w:sz w:val="22"/>
          <w:lang w:eastAsia="en-US"/>
          <w14:ligatures w14:val="standardContextual"/>
        </w:rPr>
        <w:t xml:space="preserve">Ocena będzie uwzględniać </w:t>
      </w:r>
      <w:r w:rsidRPr="00BA010F">
        <w:rPr>
          <w:rFonts w:ascii="Calibri" w:eastAsia="Calibri" w:hAnsi="Calibri" w:cs="Calibri"/>
          <w:iCs/>
          <w:kern w:val="2"/>
          <w:sz w:val="22"/>
          <w:lang w:eastAsia="en-US"/>
          <w14:ligatures w14:val="standardContextual"/>
        </w:rPr>
        <w:t xml:space="preserve">zrealizowany przedmiot umowy pod względem: </w:t>
      </w:r>
    </w:p>
    <w:p w14:paraId="542A0AE7" w14:textId="5F9EC2FA" w:rsidR="00BA010F" w:rsidRPr="00AC5E00" w:rsidRDefault="00BA010F" w:rsidP="00BA010F">
      <w:pPr>
        <w:numPr>
          <w:ilvl w:val="0"/>
          <w:numId w:val="40"/>
        </w:numPr>
        <w:suppressAutoHyphens w:val="0"/>
        <w:spacing w:after="160" w:line="276" w:lineRule="auto"/>
        <w:contextualSpacing/>
        <w:jc w:val="both"/>
        <w:rPr>
          <w:rFonts w:ascii="Calibri" w:eastAsia="Calibri" w:hAnsi="Calibri" w:cs="Calibri"/>
          <w:iCs/>
          <w:kern w:val="2"/>
          <w:sz w:val="22"/>
          <w:lang w:eastAsia="en-US"/>
          <w14:ligatures w14:val="standardContextual"/>
        </w:rPr>
      </w:pPr>
      <w:r w:rsidRPr="00AC5E00">
        <w:rPr>
          <w:rFonts w:ascii="Calibri" w:eastAsia="Calibri" w:hAnsi="Calibri" w:cs="Calibri"/>
          <w:iCs/>
          <w:kern w:val="2"/>
          <w:sz w:val="22"/>
          <w:lang w:eastAsia="en-US"/>
          <w14:ligatures w14:val="standardContextual"/>
        </w:rPr>
        <w:t xml:space="preserve">zgodności z przedmiotem umowy (ocena pozytywna/ ocena negatywna) – zapewnienie zgodności zrealizowanej usługi (przedmiotu umowy) z zapisami zawartym w umowie oraz </w:t>
      </w:r>
      <w:r w:rsidR="00AC5E00" w:rsidRPr="00AC5E00">
        <w:rPr>
          <w:rFonts w:ascii="Calibri" w:eastAsia="Calibri" w:hAnsi="Calibri" w:cs="Calibri"/>
          <w:iCs/>
          <w:kern w:val="2"/>
          <w:sz w:val="22"/>
          <w:lang w:eastAsia="en-US"/>
          <w14:ligatures w14:val="standardContextual"/>
        </w:rPr>
        <w:t>formularzu asortymentowo-cenowym (</w:t>
      </w:r>
      <w:r w:rsidRPr="00AC5E00">
        <w:rPr>
          <w:rFonts w:ascii="Calibri" w:eastAsia="Calibri" w:hAnsi="Calibri" w:cs="Calibri"/>
          <w:iCs/>
          <w:kern w:val="2"/>
          <w:sz w:val="22"/>
          <w:lang w:eastAsia="en-US"/>
          <w14:ligatures w14:val="standardContextual"/>
        </w:rPr>
        <w:t xml:space="preserve">załącznik nr </w:t>
      </w:r>
      <w:r w:rsidR="00AC5E00" w:rsidRPr="00AC5E00">
        <w:rPr>
          <w:rFonts w:ascii="Calibri" w:eastAsia="Calibri" w:hAnsi="Calibri" w:cs="Calibri"/>
          <w:iCs/>
          <w:kern w:val="2"/>
          <w:sz w:val="22"/>
          <w:lang w:eastAsia="en-US"/>
          <w14:ligatures w14:val="standardContextual"/>
        </w:rPr>
        <w:t>1</w:t>
      </w:r>
      <w:r w:rsidRPr="00AC5E00">
        <w:rPr>
          <w:rFonts w:ascii="Calibri" w:eastAsia="Calibri" w:hAnsi="Calibri" w:cs="Calibri"/>
          <w:iCs/>
          <w:kern w:val="2"/>
          <w:sz w:val="22"/>
          <w:lang w:eastAsia="en-US"/>
          <w14:ligatures w14:val="standardContextual"/>
        </w:rPr>
        <w:t xml:space="preserve"> do umowy),</w:t>
      </w:r>
    </w:p>
    <w:p w14:paraId="6BF11004" w14:textId="1046C84F" w:rsidR="00BA010F" w:rsidRPr="00BA010F" w:rsidRDefault="00BA010F" w:rsidP="00BA010F">
      <w:pPr>
        <w:numPr>
          <w:ilvl w:val="0"/>
          <w:numId w:val="40"/>
        </w:numPr>
        <w:suppressAutoHyphens w:val="0"/>
        <w:spacing w:after="160" w:line="276" w:lineRule="auto"/>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jakości przedmiotu umowy (ocena pozytywna/ocena negatywna) – należyte wykonywanie zadań wynikających z świadczenia usługi,</w:t>
      </w:r>
    </w:p>
    <w:p w14:paraId="1A0049F7" w14:textId="77777777" w:rsidR="00BA010F" w:rsidRPr="00BA010F" w:rsidRDefault="00BA010F" w:rsidP="00BA010F">
      <w:pPr>
        <w:numPr>
          <w:ilvl w:val="0"/>
          <w:numId w:val="40"/>
        </w:numPr>
        <w:suppressAutoHyphens w:val="0"/>
        <w:spacing w:after="160" w:line="276" w:lineRule="auto"/>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obsługi (ocena pozytywna/ ocena negatywna) – współpraca i komunikacja z Wykonawcą,</w:t>
      </w:r>
    </w:p>
    <w:p w14:paraId="18223A69" w14:textId="77777777" w:rsidR="00BA010F" w:rsidRPr="00BA010F" w:rsidRDefault="00BA010F" w:rsidP="00BA010F">
      <w:pPr>
        <w:numPr>
          <w:ilvl w:val="0"/>
          <w:numId w:val="40"/>
        </w:numPr>
        <w:suppressAutoHyphens w:val="0"/>
        <w:spacing w:after="160" w:line="276" w:lineRule="auto"/>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realizacji przedmiotu umowy (ocena pozytywna/ ocena negatywna) – dotrzymanie terminów realizowanej usługi,</w:t>
      </w:r>
    </w:p>
    <w:p w14:paraId="74279207" w14:textId="69954C15" w:rsidR="00BA010F" w:rsidRPr="00BA010F" w:rsidRDefault="00BA010F" w:rsidP="00BA010F">
      <w:pPr>
        <w:numPr>
          <w:ilvl w:val="0"/>
          <w:numId w:val="40"/>
        </w:numPr>
        <w:suppressAutoHyphens w:val="0"/>
        <w:spacing w:after="160" w:line="276" w:lineRule="auto"/>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kar umownych (ocena pozytywna/ ocena negatywna) – informacja czy naliczono kary umowne.</w:t>
      </w:r>
    </w:p>
    <w:p w14:paraId="2D1A061D" w14:textId="77777777" w:rsidR="00BA010F" w:rsidRPr="00BA010F" w:rsidRDefault="00BA010F" w:rsidP="00BA010F">
      <w:pPr>
        <w:numPr>
          <w:ilvl w:val="0"/>
          <w:numId w:val="31"/>
        </w:numPr>
        <w:suppressAutoHyphens w:val="0"/>
        <w:spacing w:after="160" w:line="276" w:lineRule="auto"/>
        <w:ind w:left="426" w:hanging="552"/>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 xml:space="preserve">Ocena „1” będzie przypisana dla parametru „ocena pozytywna”, a ocena „0” dla parametru „ocena negatywna”. </w:t>
      </w:r>
    </w:p>
    <w:p w14:paraId="5A694BD8" w14:textId="294478D9" w:rsidR="00BA010F" w:rsidRPr="00BA010F" w:rsidRDefault="00BA010F" w:rsidP="00BA010F">
      <w:pPr>
        <w:numPr>
          <w:ilvl w:val="0"/>
          <w:numId w:val="31"/>
        </w:numPr>
        <w:suppressAutoHyphens w:val="0"/>
        <w:spacing w:after="160" w:line="276" w:lineRule="auto"/>
        <w:ind w:left="426" w:hanging="426"/>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lastRenderedPageBreak/>
        <w:t>Zamawiający oceni realizację umowy dla każdego z kryteriów, o których mowa w ust. 5 lit. a) do e) oddzielnie. Jeżeli w całym okresie realizacji umowy co najmniej 10% ocen w danym kryterium będzie negatywnych, Wykonawca otrzyma ocenę „0” za dane kryterium.</w:t>
      </w:r>
    </w:p>
    <w:p w14:paraId="148F77FC" w14:textId="6F6B13E5" w:rsidR="00BA010F" w:rsidRPr="00BA010F" w:rsidRDefault="00BA010F" w:rsidP="00BA010F">
      <w:pPr>
        <w:numPr>
          <w:ilvl w:val="0"/>
          <w:numId w:val="31"/>
        </w:numPr>
        <w:suppressAutoHyphens w:val="0"/>
        <w:spacing w:after="160" w:line="276" w:lineRule="auto"/>
        <w:ind w:left="426" w:hanging="426"/>
        <w:contextualSpacing/>
        <w:jc w:val="both"/>
        <w:rPr>
          <w:rFonts w:ascii="Calibri" w:eastAsia="Calibri" w:hAnsi="Calibri" w:cs="Calibri"/>
          <w:iCs/>
          <w:kern w:val="2"/>
          <w:sz w:val="22"/>
          <w:lang w:eastAsia="en-US"/>
          <w14:ligatures w14:val="standardContextual"/>
        </w:rPr>
      </w:pPr>
      <w:r w:rsidRPr="00BA010F">
        <w:rPr>
          <w:rFonts w:ascii="Calibri" w:eastAsia="Calibri" w:hAnsi="Calibri" w:cs="Calibri"/>
          <w:iCs/>
          <w:kern w:val="2"/>
          <w:sz w:val="22"/>
          <w:lang w:eastAsia="en-US"/>
          <w14:ligatures w14:val="standardContextual"/>
        </w:rPr>
        <w:t xml:space="preserve">Jeśli Wykonawca uzyska co najmniej 40% ocen „0” uwzględniając wszystkie kryteria o których mowa w ust </w:t>
      </w:r>
      <w:r>
        <w:rPr>
          <w:rFonts w:ascii="Calibri" w:eastAsia="Calibri" w:hAnsi="Calibri" w:cs="Calibri"/>
          <w:iCs/>
          <w:kern w:val="2"/>
          <w:sz w:val="22"/>
          <w:lang w:eastAsia="en-US"/>
          <w14:ligatures w14:val="standardContextual"/>
        </w:rPr>
        <w:t>5</w:t>
      </w:r>
      <w:r w:rsidRPr="00BA010F">
        <w:rPr>
          <w:rFonts w:ascii="Calibri" w:eastAsia="Calibri" w:hAnsi="Calibri" w:cs="Calibri"/>
          <w:iCs/>
          <w:kern w:val="2"/>
          <w:sz w:val="22"/>
          <w:lang w:eastAsia="en-US"/>
          <w14:ligatures w14:val="standardContextual"/>
        </w:rPr>
        <w:t xml:space="preserve"> lit. a) do e), Zamawiający oceni Wykonawcę jako nierzetelnego.  </w:t>
      </w:r>
    </w:p>
    <w:p w14:paraId="6E5945CA" w14:textId="62B11902" w:rsidR="00BA010F" w:rsidRPr="00674241" w:rsidRDefault="00BA010F" w:rsidP="00674241">
      <w:pPr>
        <w:numPr>
          <w:ilvl w:val="0"/>
          <w:numId w:val="31"/>
        </w:numPr>
        <w:suppressAutoHyphens w:val="0"/>
        <w:spacing w:after="160" w:line="276" w:lineRule="auto"/>
        <w:ind w:left="426" w:hanging="426"/>
        <w:contextualSpacing/>
        <w:jc w:val="both"/>
        <w:rPr>
          <w:rFonts w:ascii="Calibri" w:eastAsia="Calibri" w:hAnsi="Calibri" w:cs="Calibri"/>
          <w:kern w:val="2"/>
          <w:sz w:val="22"/>
          <w:lang w:eastAsia="en-US"/>
          <w14:ligatures w14:val="standardContextual"/>
        </w:rPr>
      </w:pPr>
      <w:r w:rsidRPr="00BA010F">
        <w:rPr>
          <w:rFonts w:ascii="Calibri" w:eastAsia="Calibri" w:hAnsi="Calibri" w:cs="Calibri"/>
          <w:iCs/>
          <w:kern w:val="2"/>
          <w:sz w:val="22"/>
          <w:lang w:eastAsia="en-US"/>
          <w14:ligatures w14:val="standardContextual"/>
        </w:rPr>
        <w:t>Wykonawca nierzetelny zostanie wpisany na „Listę nierzetelnych Wykonawców GTL S.A.” prowadzoną przez Zamawiającego.</w:t>
      </w:r>
    </w:p>
    <w:p w14:paraId="7BFD2AB0" w14:textId="77777777" w:rsidR="00F36CC9" w:rsidRPr="00CC4659" w:rsidRDefault="00F36CC9" w:rsidP="00F36CC9">
      <w:pPr>
        <w:suppressAutoHyphens w:val="0"/>
        <w:autoSpaceDE w:val="0"/>
        <w:autoSpaceDN w:val="0"/>
        <w:adjustRightInd w:val="0"/>
        <w:spacing w:line="276" w:lineRule="auto"/>
        <w:ind w:left="284"/>
        <w:jc w:val="center"/>
        <w:rPr>
          <w:rFonts w:ascii="Calibri" w:eastAsia="Calibri" w:hAnsi="Calibri" w:cs="Calibri"/>
          <w:b/>
          <w:color w:val="0070C0"/>
          <w:sz w:val="22"/>
          <w:szCs w:val="22"/>
          <w:lang w:eastAsia="en-US"/>
        </w:rPr>
      </w:pPr>
    </w:p>
    <w:p w14:paraId="3A5BAE94" w14:textId="77777777" w:rsidR="00F36CC9" w:rsidRPr="00CC4659" w:rsidRDefault="00F36CC9" w:rsidP="00F36CC9">
      <w:pPr>
        <w:suppressAutoHyphens w:val="0"/>
        <w:autoSpaceDE w:val="0"/>
        <w:autoSpaceDN w:val="0"/>
        <w:adjustRightInd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§13</w:t>
      </w:r>
    </w:p>
    <w:p w14:paraId="6A453B5B" w14:textId="77777777" w:rsidR="00F36CC9" w:rsidRPr="00CC4659" w:rsidRDefault="00F36CC9" w:rsidP="00F36CC9">
      <w:pPr>
        <w:suppressAutoHyphens w:val="0"/>
        <w:autoSpaceDE w:val="0"/>
        <w:autoSpaceDN w:val="0"/>
        <w:adjustRightInd w:val="0"/>
        <w:spacing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OCHRONA DANYCH OSOBOWYCH</w:t>
      </w:r>
    </w:p>
    <w:p w14:paraId="3F3312ED" w14:textId="77777777" w:rsidR="006B2CBA" w:rsidRPr="006B2CBA" w:rsidRDefault="006B2CBA" w:rsidP="006B2CBA">
      <w:pPr>
        <w:widowControl w:val="0"/>
        <w:numPr>
          <w:ilvl w:val="0"/>
          <w:numId w:val="33"/>
        </w:numPr>
        <w:suppressAutoHyphens w:val="0"/>
        <w:autoSpaceDE w:val="0"/>
        <w:autoSpaceDN w:val="0"/>
        <w:adjustRightInd w:val="0"/>
        <w:spacing w:after="45" w:line="288" w:lineRule="auto"/>
        <w:ind w:left="0" w:hanging="426"/>
        <w:jc w:val="both"/>
        <w:rPr>
          <w:rFonts w:ascii="Calibri" w:hAnsi="Calibri" w:cs="Calibri"/>
          <w:b/>
          <w:sz w:val="22"/>
          <w:szCs w:val="22"/>
          <w:lang w:eastAsia="pl-PL"/>
        </w:rPr>
      </w:pPr>
      <w:r w:rsidRPr="006B2CBA">
        <w:rPr>
          <w:rFonts w:ascii="Calibri" w:hAnsi="Calibri" w:cs="Calibri"/>
          <w:sz w:val="22"/>
          <w:szCs w:val="22"/>
          <w:lang w:eastAsia="pl-PL"/>
        </w:rPr>
        <w:t xml:space="preserve">Zgodnie z art. 13 ust. 1 i 2 rozporządzenia Parlamentu Europejskiego i Rady (UE) 2016/679 z dnia 27 </w:t>
      </w:r>
      <w:r w:rsidRPr="006B2CBA">
        <w:rPr>
          <w:rFonts w:ascii="Calibri" w:hAnsi="Calibri" w:cs="Calibri"/>
          <w:sz w:val="22"/>
          <w:szCs w:val="22"/>
          <w:lang w:eastAsia="pl-PL"/>
        </w:rPr>
        <w:br/>
        <w:t xml:space="preserve">kwietnia 2016 r. w sprawie ochrony osób fizycznych w związku z przetwarzaniem danych osobowych </w:t>
      </w:r>
      <w:r w:rsidRPr="006B2CBA">
        <w:rPr>
          <w:rFonts w:ascii="Calibri" w:hAnsi="Calibri" w:cs="Calibri"/>
          <w:sz w:val="22"/>
          <w:szCs w:val="22"/>
          <w:lang w:eastAsia="pl-PL"/>
        </w:rPr>
        <w:br/>
        <w:t xml:space="preserve">i w sprawie swobodnego przepływu takich danych oraz uchylenia dyrektywy 95/46/WE (ogólne rozporządzenie o ochronie danych) (Dz. Urz. UE L 119 z 04.05.2016, str. 1), zwanego dalej „RODO”, </w:t>
      </w:r>
      <w:r w:rsidRPr="006B2CBA">
        <w:rPr>
          <w:rFonts w:ascii="Calibri" w:hAnsi="Calibri" w:cs="Calibri"/>
          <w:sz w:val="22"/>
          <w:szCs w:val="22"/>
          <w:lang w:eastAsia="pl-PL"/>
        </w:rPr>
        <w:br/>
        <w:t xml:space="preserve">Zamawiający informuje, że: </w:t>
      </w:r>
    </w:p>
    <w:p w14:paraId="2569E744" w14:textId="77777777" w:rsidR="006B2CBA" w:rsidRPr="006B2CBA" w:rsidRDefault="006B2CBA" w:rsidP="006B2CBA">
      <w:pPr>
        <w:widowControl w:val="0"/>
        <w:numPr>
          <w:ilvl w:val="0"/>
          <w:numId w:val="34"/>
        </w:numPr>
        <w:suppressAutoHyphens w:val="0"/>
        <w:autoSpaceDE w:val="0"/>
        <w:autoSpaceDN w:val="0"/>
        <w:adjustRightInd w:val="0"/>
        <w:spacing w:after="45" w:line="288" w:lineRule="auto"/>
        <w:ind w:left="0" w:hanging="426"/>
        <w:jc w:val="both"/>
        <w:rPr>
          <w:rFonts w:ascii="Calibri" w:hAnsi="Calibri" w:cs="Calibri"/>
          <w:b/>
          <w:sz w:val="22"/>
          <w:szCs w:val="22"/>
          <w:lang w:eastAsia="pl-PL"/>
        </w:rPr>
      </w:pPr>
      <w:r w:rsidRPr="006B2CBA">
        <w:rPr>
          <w:rFonts w:ascii="Calibri" w:hAnsi="Calibri" w:cs="Calibri"/>
          <w:sz w:val="22"/>
          <w:szCs w:val="22"/>
          <w:lang w:eastAsia="pl-PL"/>
        </w:rPr>
        <w:t xml:space="preserve">administratorem Pani/Pana danych osobowych jest Górnośląskie Towarzystwo Lotnicze S.A. </w:t>
      </w:r>
      <w:r w:rsidRPr="006B2CBA">
        <w:rPr>
          <w:rFonts w:ascii="Calibri" w:hAnsi="Calibri" w:cs="Calibri"/>
          <w:sz w:val="22"/>
          <w:szCs w:val="22"/>
          <w:lang w:eastAsia="pl-PL"/>
        </w:rPr>
        <w:br/>
        <w:t>ul. Wolności 90, 42-625 Ożarowice;</w:t>
      </w:r>
    </w:p>
    <w:p w14:paraId="6AD9D505" w14:textId="77777777" w:rsidR="006B2CBA" w:rsidRPr="006B2CBA" w:rsidRDefault="006B2CBA" w:rsidP="006B2CBA">
      <w:pPr>
        <w:widowControl w:val="0"/>
        <w:numPr>
          <w:ilvl w:val="0"/>
          <w:numId w:val="34"/>
        </w:numPr>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Inspektorem Ochrony Danych w Górnośląskim Towarzystwie Lotniczym S.A. jest Pan Andrzej Rozwadowski, kontakt: </w:t>
      </w:r>
      <w:r w:rsidRPr="006B2CBA">
        <w:rPr>
          <w:rFonts w:ascii="Calibri" w:hAnsi="Calibri" w:cs="Calibri"/>
          <w:color w:val="0070C0"/>
          <w:sz w:val="22"/>
          <w:szCs w:val="22"/>
          <w:u w:val="single"/>
          <w:lang w:eastAsia="pl-PL"/>
        </w:rPr>
        <w:t>rodo@gtl.com.pl</w:t>
      </w:r>
      <w:r w:rsidRPr="006B2CBA">
        <w:rPr>
          <w:rFonts w:ascii="Calibri" w:hAnsi="Calibri" w:cs="Calibri"/>
          <w:sz w:val="22"/>
          <w:szCs w:val="22"/>
          <w:lang w:eastAsia="pl-PL"/>
        </w:rPr>
        <w:t>;</w:t>
      </w:r>
    </w:p>
    <w:p w14:paraId="41CE1F4C" w14:textId="35236FF9" w:rsidR="006B2CBA" w:rsidRPr="006B2CBA" w:rsidRDefault="006B2CBA" w:rsidP="006B2CBA">
      <w:pPr>
        <w:widowControl w:val="0"/>
        <w:numPr>
          <w:ilvl w:val="0"/>
          <w:numId w:val="34"/>
        </w:numPr>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Pani/Pana dane osobowe przetwarzane będą na podstawie art. 6 ust. 1 lit. b RODO w celu wykonania Umowy zawartej na podstawie przeprowadzonego postępowania o udzielenie zamówienia nr sprawy: </w:t>
      </w:r>
      <w:r w:rsidRPr="006B2CBA">
        <w:rPr>
          <w:rFonts w:ascii="Calibri" w:hAnsi="Calibri" w:cs="Calibri"/>
          <w:b/>
          <w:sz w:val="22"/>
          <w:szCs w:val="22"/>
          <w:lang w:eastAsia="pl-PL"/>
        </w:rPr>
        <w:t>E</w:t>
      </w:r>
      <w:r>
        <w:rPr>
          <w:rFonts w:ascii="Calibri" w:hAnsi="Calibri" w:cs="Calibri"/>
          <w:b/>
          <w:sz w:val="22"/>
          <w:szCs w:val="22"/>
          <w:lang w:eastAsia="pl-PL"/>
        </w:rPr>
        <w:t>Z</w:t>
      </w:r>
      <w:r w:rsidRPr="006B2CBA">
        <w:rPr>
          <w:rFonts w:ascii="Calibri" w:hAnsi="Calibri" w:cs="Calibri"/>
          <w:b/>
          <w:sz w:val="22"/>
          <w:szCs w:val="22"/>
          <w:lang w:eastAsia="pl-PL"/>
        </w:rPr>
        <w:t>/</w:t>
      </w:r>
      <w:r>
        <w:rPr>
          <w:rFonts w:ascii="Calibri" w:hAnsi="Calibri" w:cs="Calibri"/>
          <w:b/>
          <w:sz w:val="22"/>
          <w:szCs w:val="22"/>
          <w:lang w:eastAsia="pl-PL"/>
        </w:rPr>
        <w:t>52/</w:t>
      </w:r>
      <w:r w:rsidRPr="006B2CBA">
        <w:rPr>
          <w:rFonts w:ascii="Calibri" w:hAnsi="Calibri" w:cs="Calibri"/>
          <w:b/>
          <w:sz w:val="22"/>
          <w:szCs w:val="22"/>
          <w:lang w:eastAsia="pl-PL"/>
        </w:rPr>
        <w:t>D</w:t>
      </w:r>
      <w:r>
        <w:rPr>
          <w:rFonts w:ascii="Calibri" w:hAnsi="Calibri" w:cs="Calibri"/>
          <w:b/>
          <w:sz w:val="22"/>
          <w:szCs w:val="22"/>
          <w:lang w:eastAsia="pl-PL"/>
        </w:rPr>
        <w:t>KK</w:t>
      </w:r>
      <w:r w:rsidRPr="006B2CBA">
        <w:rPr>
          <w:rFonts w:ascii="Calibri" w:hAnsi="Calibri" w:cs="Calibri"/>
          <w:b/>
          <w:sz w:val="22"/>
          <w:szCs w:val="22"/>
          <w:lang w:eastAsia="pl-PL"/>
        </w:rPr>
        <w:t>/2026</w:t>
      </w:r>
      <w:r w:rsidRPr="006B2CBA">
        <w:rPr>
          <w:rFonts w:ascii="Calibri" w:hAnsi="Calibri" w:cs="Calibri"/>
          <w:sz w:val="22"/>
          <w:szCs w:val="22"/>
          <w:lang w:eastAsia="pl-PL"/>
        </w:rPr>
        <w:t xml:space="preserve"> na </w:t>
      </w:r>
      <w:r w:rsidRPr="006B2CBA">
        <w:rPr>
          <w:rFonts w:ascii="Calibri" w:hAnsi="Calibri" w:cs="Calibri"/>
          <w:b/>
          <w:bCs/>
          <w:sz w:val="22"/>
          <w:szCs w:val="22"/>
          <w:lang w:eastAsia="pl-PL"/>
        </w:rPr>
        <w:t xml:space="preserve">„Wybór </w:t>
      </w:r>
      <w:r>
        <w:rPr>
          <w:rFonts w:ascii="Calibri" w:hAnsi="Calibri" w:cs="Calibri"/>
          <w:b/>
          <w:bCs/>
          <w:sz w:val="22"/>
          <w:szCs w:val="22"/>
          <w:lang w:eastAsia="pl-PL"/>
        </w:rPr>
        <w:t xml:space="preserve">dostawcy cateringu do saloników Business </w:t>
      </w:r>
      <w:proofErr w:type="spellStart"/>
      <w:r>
        <w:rPr>
          <w:rFonts w:ascii="Calibri" w:hAnsi="Calibri" w:cs="Calibri"/>
          <w:b/>
          <w:bCs/>
          <w:sz w:val="22"/>
          <w:szCs w:val="22"/>
          <w:lang w:eastAsia="pl-PL"/>
        </w:rPr>
        <w:t>Lounge</w:t>
      </w:r>
      <w:proofErr w:type="spellEnd"/>
      <w:r>
        <w:rPr>
          <w:rFonts w:ascii="Calibri" w:hAnsi="Calibri" w:cs="Calibri"/>
          <w:b/>
          <w:bCs/>
          <w:sz w:val="22"/>
          <w:szCs w:val="22"/>
          <w:lang w:eastAsia="pl-PL"/>
        </w:rPr>
        <w:t xml:space="preserve"> w Katowice </w:t>
      </w:r>
      <w:proofErr w:type="spellStart"/>
      <w:r>
        <w:rPr>
          <w:rFonts w:ascii="Calibri" w:hAnsi="Calibri" w:cs="Calibri"/>
          <w:b/>
          <w:bCs/>
          <w:sz w:val="22"/>
          <w:szCs w:val="22"/>
          <w:lang w:eastAsia="pl-PL"/>
        </w:rPr>
        <w:t>Airport</w:t>
      </w:r>
      <w:proofErr w:type="spellEnd"/>
      <w:r w:rsidRPr="006B2CBA">
        <w:rPr>
          <w:rFonts w:ascii="Calibri" w:hAnsi="Calibri" w:cs="Calibri"/>
          <w:b/>
          <w:bCs/>
          <w:sz w:val="22"/>
          <w:szCs w:val="22"/>
          <w:lang w:eastAsia="pl-PL"/>
        </w:rPr>
        <w:t xml:space="preserve">” </w:t>
      </w:r>
      <w:r w:rsidRPr="006B2CBA">
        <w:rPr>
          <w:rFonts w:ascii="Calibri" w:hAnsi="Calibri" w:cs="Calibri"/>
          <w:sz w:val="22"/>
          <w:szCs w:val="22"/>
          <w:lang w:eastAsia="pl-PL"/>
        </w:rPr>
        <w:t>prowadzonego w trybie: e-zapytania ofertowego otwartego;</w:t>
      </w:r>
    </w:p>
    <w:p w14:paraId="1B937177" w14:textId="77777777" w:rsidR="006B2CBA" w:rsidRPr="006B2CBA" w:rsidRDefault="006B2CBA" w:rsidP="006B2CBA">
      <w:pPr>
        <w:widowControl w:val="0"/>
        <w:numPr>
          <w:ilvl w:val="0"/>
          <w:numId w:val="34"/>
        </w:numPr>
        <w:tabs>
          <w:tab w:val="left" w:pos="426"/>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odbiorcami Pani/Pana danych osobowych będą uprawnieni pracownicy GTL S.A., osoby </w:t>
      </w:r>
      <w:r w:rsidRPr="006B2CBA">
        <w:rPr>
          <w:rFonts w:ascii="Calibri" w:hAnsi="Calibri" w:cs="Calibri"/>
          <w:sz w:val="22"/>
          <w:szCs w:val="22"/>
          <w:lang w:eastAsia="pl-PL"/>
        </w:rPr>
        <w:br/>
        <w:t xml:space="preserve">lub podmioty, którym udostępniona zostanie dokumentacja postępowania z wyjątkiem danych, </w:t>
      </w:r>
      <w:r w:rsidRPr="006B2CBA">
        <w:rPr>
          <w:rFonts w:ascii="Calibri" w:hAnsi="Calibri" w:cs="Calibri"/>
          <w:sz w:val="22"/>
          <w:szCs w:val="22"/>
          <w:lang w:eastAsia="pl-PL"/>
        </w:rPr>
        <w:br/>
        <w:t xml:space="preserve">o których mowa w art. 9 ust. 1 rozporządzenia 2016/679, zebranych w toku postępowania </w:t>
      </w:r>
      <w:r w:rsidRPr="006B2CBA">
        <w:rPr>
          <w:rFonts w:ascii="Calibri" w:hAnsi="Calibri" w:cs="Calibri"/>
          <w:sz w:val="22"/>
          <w:szCs w:val="22"/>
          <w:lang w:eastAsia="pl-PL"/>
        </w:rPr>
        <w:br/>
        <w:t xml:space="preserve">o udzielenie zamówienia, </w:t>
      </w:r>
    </w:p>
    <w:p w14:paraId="0274A752" w14:textId="77777777" w:rsidR="006B2CBA" w:rsidRPr="006B2CBA" w:rsidRDefault="006B2CBA" w:rsidP="006B2CBA">
      <w:pPr>
        <w:widowControl w:val="0"/>
        <w:numPr>
          <w:ilvl w:val="0"/>
          <w:numId w:val="34"/>
        </w:numPr>
        <w:tabs>
          <w:tab w:val="left" w:pos="426"/>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Pani/Pana dane osobowe będą przetwarzane w celu wykonania Umowy do czasu przedawnienia roszczeń powstałych na podstawie Umowy, przez czas niezbędny do ich dochodzenia lub obrony;</w:t>
      </w:r>
    </w:p>
    <w:p w14:paraId="50439409" w14:textId="77777777" w:rsidR="006B2CBA" w:rsidRPr="006B2CBA" w:rsidRDefault="006B2CBA" w:rsidP="006B2CBA">
      <w:pPr>
        <w:widowControl w:val="0"/>
        <w:numPr>
          <w:ilvl w:val="0"/>
          <w:numId w:val="34"/>
        </w:numPr>
        <w:tabs>
          <w:tab w:val="left" w:pos="426"/>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obowiązek podania przez Panią/Pana danych osobowych bezpośrednio Pani/Pana dotyczących </w:t>
      </w:r>
      <w:r w:rsidRPr="006B2CBA">
        <w:rPr>
          <w:rFonts w:ascii="Calibri" w:hAnsi="Calibri" w:cs="Calibri"/>
          <w:sz w:val="22"/>
          <w:szCs w:val="22"/>
          <w:lang w:eastAsia="pl-PL"/>
        </w:rPr>
        <w:br/>
        <w:t>jest dobrowolny, niepodanie określonych danych skutkować będzie nie możnością zawarcia Umowy;</w:t>
      </w:r>
    </w:p>
    <w:p w14:paraId="4B92ED4B" w14:textId="77777777" w:rsidR="006B2CBA" w:rsidRPr="006B2CBA" w:rsidRDefault="006B2CBA" w:rsidP="006B2CBA">
      <w:pPr>
        <w:widowControl w:val="0"/>
        <w:numPr>
          <w:ilvl w:val="0"/>
          <w:numId w:val="34"/>
        </w:numPr>
        <w:tabs>
          <w:tab w:val="left" w:pos="426"/>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w odniesieniu do Pani/Pana danych osobowych decyzje nie będą podejmowane w sposób zautomatyzowany, stosowanie do art. 22 RODO;</w:t>
      </w:r>
    </w:p>
    <w:p w14:paraId="5EA646C9" w14:textId="77777777" w:rsidR="006B2CBA" w:rsidRPr="006B2CBA" w:rsidRDefault="006B2CBA" w:rsidP="006B2CBA">
      <w:pPr>
        <w:widowControl w:val="0"/>
        <w:numPr>
          <w:ilvl w:val="0"/>
          <w:numId w:val="34"/>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 posiada Pani/Pan: </w:t>
      </w:r>
    </w:p>
    <w:p w14:paraId="2BF6867B"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na podstawie art. 15 RODO prawo dostępu do danych osobowych Pani/Pana dotyczących; </w:t>
      </w:r>
      <w:r w:rsidRPr="006B2CBA">
        <w:rPr>
          <w:rFonts w:ascii="Calibri" w:hAnsi="Calibri" w:cs="Calibri"/>
          <w:sz w:val="22"/>
          <w:szCs w:val="22"/>
          <w:lang w:eastAsia="pl-PL"/>
        </w:rPr>
        <w:br/>
        <w:t xml:space="preserve">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 </w:t>
      </w:r>
    </w:p>
    <w:p w14:paraId="2B91E105"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na podstawie art. 16 RODO prawo do sprostowania Pani/Pana danych osobowych Wyjaśnienie: </w:t>
      </w:r>
      <w:r w:rsidRPr="006B2CBA">
        <w:rPr>
          <w:rFonts w:ascii="Calibri" w:hAnsi="Calibri" w:cs="Calibri"/>
          <w:sz w:val="22"/>
          <w:szCs w:val="22"/>
          <w:lang w:eastAsia="pl-PL"/>
        </w:rPr>
        <w:lastRenderedPageBreak/>
        <w:t xml:space="preserve">skorzystanie z prawa do sprostowania nie może skutkować zmianą wyniku postępowania </w:t>
      </w:r>
      <w:r w:rsidRPr="006B2CBA">
        <w:rPr>
          <w:rFonts w:ascii="Calibri" w:hAnsi="Calibri" w:cs="Calibri"/>
          <w:sz w:val="22"/>
          <w:szCs w:val="22"/>
          <w:lang w:eastAsia="pl-PL"/>
        </w:rPr>
        <w:br/>
        <w:t xml:space="preserve">o udzielenie zamówienia ani zmianą postanowień zawartej Umowy); </w:t>
      </w:r>
    </w:p>
    <w:p w14:paraId="16724979"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na podstawie art. 18 RODO prawo żądania od administratora ograniczenia przetwarzania danych osobowych z zastrzeżeniem przypadków, o których mowa w art. 18 ust. 2 RODO; Wystąpienie z żądaniem, o którym mowa w art. 18 ust. 1 rozporządzenia 2016/679 nie ogranicza przetwarzania danych osobowych do czasu zakończenia postępowania o udzielenie zamówienia; </w:t>
      </w:r>
    </w:p>
    <w:p w14:paraId="39795377"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prawo do wniesienia skargi do Prezesa Urzędu Ochrony Danych Osobowych, gdy uzna Pani/Pan, </w:t>
      </w:r>
      <w:r w:rsidRPr="006B2CBA">
        <w:rPr>
          <w:rFonts w:ascii="Calibri" w:hAnsi="Calibri" w:cs="Calibri"/>
          <w:sz w:val="22"/>
          <w:szCs w:val="22"/>
          <w:lang w:eastAsia="pl-PL"/>
        </w:rPr>
        <w:br/>
        <w:t xml:space="preserve">że przetwarzanie danych osobowych Pani/Pana dotyczących narusza przepisy RODO; </w:t>
      </w:r>
    </w:p>
    <w:p w14:paraId="7E83D205"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w związku z art. 17 RODO prawo do usunięcia danych osobowych; </w:t>
      </w:r>
    </w:p>
    <w:p w14:paraId="221D0932" w14:textId="77777777" w:rsidR="006B2CBA" w:rsidRPr="006B2CBA" w:rsidRDefault="006B2CBA" w:rsidP="006B2CBA">
      <w:pPr>
        <w:widowControl w:val="0"/>
        <w:numPr>
          <w:ilvl w:val="0"/>
          <w:numId w:val="35"/>
        </w:numPr>
        <w:tabs>
          <w:tab w:val="left" w:pos="284"/>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prawo do przenoszenia danych osobowych, o którym mowa w art. 20 RODO; </w:t>
      </w:r>
    </w:p>
    <w:p w14:paraId="4EF694E9" w14:textId="77777777" w:rsidR="006B2CBA" w:rsidRPr="006B2CBA" w:rsidRDefault="006B2CBA" w:rsidP="006B2CBA">
      <w:pPr>
        <w:widowControl w:val="0"/>
        <w:numPr>
          <w:ilvl w:val="0"/>
          <w:numId w:val="35"/>
        </w:numPr>
        <w:tabs>
          <w:tab w:val="left" w:pos="426"/>
        </w:tabs>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na podstawie art. 21 RODO prawo sprzeciwu, wobec przetwarzania danych osobowych.</w:t>
      </w:r>
    </w:p>
    <w:p w14:paraId="64BB8F00" w14:textId="57860348" w:rsidR="006B2CBA" w:rsidRPr="006B2CBA" w:rsidRDefault="006B2CBA" w:rsidP="006B2CBA">
      <w:pPr>
        <w:widowControl w:val="0"/>
        <w:numPr>
          <w:ilvl w:val="0"/>
          <w:numId w:val="36"/>
        </w:numPr>
        <w:suppressAutoHyphens w:val="0"/>
        <w:autoSpaceDE w:val="0"/>
        <w:autoSpaceDN w:val="0"/>
        <w:adjustRightInd w:val="0"/>
        <w:spacing w:after="45" w:line="288" w:lineRule="auto"/>
        <w:ind w:left="0" w:hanging="426"/>
        <w:jc w:val="both"/>
        <w:rPr>
          <w:rFonts w:ascii="Calibri" w:hAnsi="Calibri" w:cs="Calibri"/>
          <w:sz w:val="22"/>
          <w:szCs w:val="22"/>
          <w:lang w:eastAsia="pl-PL"/>
        </w:rPr>
      </w:pPr>
      <w:r w:rsidRPr="006B2CBA">
        <w:rPr>
          <w:rFonts w:ascii="Calibri" w:hAnsi="Calibri" w:cs="Calibri"/>
          <w:sz w:val="22"/>
          <w:szCs w:val="22"/>
          <w:lang w:eastAsia="pl-PL"/>
        </w:rPr>
        <w:t xml:space="preserve">Wykonawca zobowiązany jest do zapewnienia legalności przetwarzania przekazanych przez niego danych tj. uzyskania zgód na przetwarzanie, jeżeli są wymagane oraz spełnienia obowiązku wynikającego z przepisów o ochronie danych osobowych potwierdzonego złożonym oświadczeniem zawartym w załączniku nr </w:t>
      </w:r>
      <w:r w:rsidR="00A6379B">
        <w:rPr>
          <w:rFonts w:ascii="Calibri" w:hAnsi="Calibri" w:cs="Calibri"/>
          <w:sz w:val="22"/>
          <w:szCs w:val="22"/>
          <w:lang w:eastAsia="pl-PL"/>
        </w:rPr>
        <w:t>2</w:t>
      </w:r>
      <w:r w:rsidR="00A6379B" w:rsidRPr="006B2CBA">
        <w:rPr>
          <w:rFonts w:ascii="Calibri" w:hAnsi="Calibri" w:cs="Calibri"/>
          <w:sz w:val="22"/>
          <w:szCs w:val="22"/>
          <w:lang w:eastAsia="pl-PL"/>
        </w:rPr>
        <w:t xml:space="preserve"> </w:t>
      </w:r>
      <w:r w:rsidRPr="006B2CBA">
        <w:rPr>
          <w:rFonts w:ascii="Calibri" w:hAnsi="Calibri" w:cs="Calibri"/>
          <w:sz w:val="22"/>
          <w:szCs w:val="22"/>
          <w:lang w:eastAsia="pl-PL"/>
        </w:rPr>
        <w:t>do Umowy.</w:t>
      </w:r>
    </w:p>
    <w:p w14:paraId="0A69E379" w14:textId="77777777" w:rsidR="006B2CBA" w:rsidRPr="006B2CBA" w:rsidRDefault="006B2CBA" w:rsidP="006B2CBA">
      <w:pPr>
        <w:widowControl w:val="0"/>
        <w:numPr>
          <w:ilvl w:val="0"/>
          <w:numId w:val="36"/>
        </w:numPr>
        <w:suppressAutoHyphens w:val="0"/>
        <w:autoSpaceDE w:val="0"/>
        <w:autoSpaceDN w:val="0"/>
        <w:adjustRightInd w:val="0"/>
        <w:spacing w:after="45" w:line="288" w:lineRule="auto"/>
        <w:ind w:left="0" w:hanging="426"/>
        <w:jc w:val="both"/>
        <w:rPr>
          <w:rFonts w:ascii="Calibri" w:hAnsi="Calibri" w:cs="Calibri"/>
          <w:sz w:val="32"/>
          <w:szCs w:val="32"/>
          <w:lang w:eastAsia="pl-PL"/>
        </w:rPr>
      </w:pPr>
      <w:r w:rsidRPr="006B2CBA">
        <w:rPr>
          <w:rFonts w:ascii="Calibri" w:hAnsi="Calibri" w:cs="Calibri"/>
          <w:sz w:val="22"/>
          <w:szCs w:val="22"/>
          <w:lang w:eastAsia="pl-PL"/>
        </w:rPr>
        <w:t xml:space="preserve">Dane pozyskujemy bezpośrednio od osoby, której dotyczą lub ze źródeł powszechnie dostępnych </w:t>
      </w:r>
      <w:r w:rsidRPr="006B2CBA">
        <w:rPr>
          <w:rFonts w:ascii="Calibri" w:hAnsi="Calibri" w:cs="Calibri"/>
          <w:sz w:val="22"/>
          <w:szCs w:val="22"/>
          <w:lang w:eastAsia="pl-PL"/>
        </w:rPr>
        <w:br/>
        <w:t xml:space="preserve">np. Internet, </w:t>
      </w:r>
      <w:proofErr w:type="spellStart"/>
      <w:r w:rsidRPr="006B2CBA">
        <w:rPr>
          <w:rFonts w:ascii="Calibri" w:hAnsi="Calibri" w:cs="Calibri"/>
          <w:sz w:val="22"/>
          <w:szCs w:val="22"/>
          <w:lang w:eastAsia="pl-PL"/>
        </w:rPr>
        <w:t>CEiDG</w:t>
      </w:r>
      <w:proofErr w:type="spellEnd"/>
      <w:r w:rsidRPr="006B2CBA">
        <w:rPr>
          <w:rFonts w:ascii="Calibri" w:hAnsi="Calibri" w:cs="Calibri"/>
          <w:sz w:val="22"/>
          <w:szCs w:val="22"/>
          <w:lang w:eastAsia="pl-PL"/>
        </w:rPr>
        <w:t>, KRS.</w:t>
      </w:r>
    </w:p>
    <w:p w14:paraId="6060C847" w14:textId="77777777" w:rsidR="006B2CBA" w:rsidRPr="002B1E2A" w:rsidRDefault="006B2CBA" w:rsidP="006B2CBA">
      <w:pPr>
        <w:widowControl w:val="0"/>
        <w:suppressAutoHyphens w:val="0"/>
        <w:autoSpaceDE w:val="0"/>
        <w:autoSpaceDN w:val="0"/>
        <w:adjustRightInd w:val="0"/>
        <w:spacing w:after="45" w:line="288" w:lineRule="auto"/>
        <w:jc w:val="both"/>
        <w:rPr>
          <w:rFonts w:ascii="Calibri" w:hAnsi="Calibri" w:cs="Calibri"/>
          <w:b/>
          <w:bCs/>
          <w:sz w:val="22"/>
          <w:szCs w:val="22"/>
          <w:lang w:eastAsia="pl-PL"/>
        </w:rPr>
      </w:pPr>
    </w:p>
    <w:p w14:paraId="56B4C494" w14:textId="77777777" w:rsidR="00F36CC9" w:rsidRPr="002B1E2A" w:rsidRDefault="00F36CC9" w:rsidP="00F36CC9">
      <w:pPr>
        <w:suppressAutoHyphens w:val="0"/>
        <w:spacing w:after="160" w:line="276" w:lineRule="auto"/>
        <w:jc w:val="center"/>
        <w:rPr>
          <w:rFonts w:ascii="Calibri" w:eastAsia="Calibri" w:hAnsi="Calibri" w:cs="Calibri"/>
          <w:b/>
          <w:color w:val="0070C0"/>
          <w:sz w:val="22"/>
          <w:szCs w:val="22"/>
          <w:lang w:eastAsia="en-US"/>
        </w:rPr>
      </w:pPr>
      <w:r w:rsidRPr="002B1E2A">
        <w:rPr>
          <w:rFonts w:ascii="Calibri" w:eastAsia="Calibri" w:hAnsi="Calibri" w:cs="Calibri"/>
          <w:b/>
          <w:color w:val="0070C0"/>
          <w:sz w:val="22"/>
          <w:szCs w:val="22"/>
          <w:lang w:eastAsia="en-US"/>
        </w:rPr>
        <w:t>§ 14</w:t>
      </w:r>
    </w:p>
    <w:p w14:paraId="6FE6529B" w14:textId="77777777" w:rsidR="00F36CC9" w:rsidRPr="002B1E2A" w:rsidRDefault="00F36CC9" w:rsidP="00F36CC9">
      <w:pPr>
        <w:tabs>
          <w:tab w:val="left" w:pos="4305"/>
        </w:tabs>
        <w:suppressAutoHyphens w:val="0"/>
        <w:spacing w:after="160" w:line="276" w:lineRule="auto"/>
        <w:jc w:val="center"/>
        <w:rPr>
          <w:rFonts w:ascii="Calibri" w:eastAsia="Calibri" w:hAnsi="Calibri" w:cs="Calibri"/>
          <w:b/>
          <w:color w:val="0070C0"/>
          <w:sz w:val="22"/>
          <w:szCs w:val="22"/>
          <w:lang w:eastAsia="en-US"/>
        </w:rPr>
      </w:pPr>
      <w:r w:rsidRPr="002B1E2A">
        <w:rPr>
          <w:rFonts w:ascii="Calibri" w:eastAsia="Calibri" w:hAnsi="Calibri" w:cs="Calibri"/>
          <w:b/>
          <w:color w:val="0070C0"/>
          <w:sz w:val="22"/>
          <w:szCs w:val="22"/>
          <w:lang w:eastAsia="en-US"/>
        </w:rPr>
        <w:t xml:space="preserve">OŚWIADCZENIE DOT. FEDERACJI ROSYJSKIEJ </w:t>
      </w:r>
    </w:p>
    <w:p w14:paraId="71FBF346" w14:textId="77777777" w:rsidR="00F36CC9" w:rsidRPr="00506322" w:rsidRDefault="00F36CC9" w:rsidP="001E70B4">
      <w:pPr>
        <w:numPr>
          <w:ilvl w:val="0"/>
          <w:numId w:val="20"/>
        </w:numPr>
        <w:suppressAutoHyphens w:val="0"/>
        <w:spacing w:after="160" w:line="276" w:lineRule="auto"/>
        <w:contextualSpacing/>
        <w:jc w:val="both"/>
        <w:rPr>
          <w:rFonts w:ascii="Calibri" w:eastAsia="Calibri" w:hAnsi="Calibri" w:cs="Calibri"/>
          <w:bCs/>
          <w:sz w:val="22"/>
          <w:szCs w:val="22"/>
          <w:lang w:eastAsia="en-US"/>
        </w:rPr>
      </w:pPr>
      <w:bookmarkStart w:id="3" w:name="_Hlk103594824"/>
      <w:r w:rsidRPr="00506322">
        <w:rPr>
          <w:rFonts w:ascii="Calibri" w:eastAsia="Calibri" w:hAnsi="Calibri" w:cs="Calibri"/>
          <w:bCs/>
          <w:sz w:val="22"/>
          <w:szCs w:val="22"/>
          <w:lang w:eastAsia="en-US"/>
        </w:rPr>
        <w:t>Wykonawca oświadcza, że w dniu zawarcia umowy nie zachodzą wobec niego podstawy wykluczenia określone w art. 7 ust. 1 ustawy z dnia 13 kwietnia 2022 r. o szczególnych rozwiązaniach w zakresie przeciwdziałania wspieraniu agresji na Ukrainę oraz służących ochronie bezpieczeństwa narodowego (Dz.U.2024.507 ze zm.).</w:t>
      </w:r>
    </w:p>
    <w:p w14:paraId="3E79BF26" w14:textId="4DE58249" w:rsidR="00E05E79" w:rsidRPr="00674241" w:rsidRDefault="00F36CC9" w:rsidP="00674241">
      <w:pPr>
        <w:numPr>
          <w:ilvl w:val="0"/>
          <w:numId w:val="20"/>
        </w:numPr>
        <w:suppressAutoHyphens w:val="0"/>
        <w:spacing w:after="160" w:line="276" w:lineRule="auto"/>
        <w:contextualSpacing/>
        <w:jc w:val="both"/>
        <w:rPr>
          <w:rFonts w:ascii="Calibri" w:eastAsia="Calibri" w:hAnsi="Calibri" w:cs="Calibri"/>
          <w:bCs/>
          <w:sz w:val="22"/>
          <w:szCs w:val="22"/>
          <w:lang w:eastAsia="en-US"/>
        </w:rPr>
      </w:pPr>
      <w:r w:rsidRPr="00506322">
        <w:rPr>
          <w:rFonts w:ascii="Calibri" w:eastAsia="Calibri" w:hAnsi="Calibri" w:cs="Calibri"/>
          <w:bCs/>
          <w:sz w:val="22"/>
          <w:szCs w:val="22"/>
          <w:lang w:eastAsia="en-US"/>
        </w:rPr>
        <w:t xml:space="preserve">W przypadku zaistnienia zmian w złożonym oświadczeniu Wykonawca zobowiązuje się do ich aktualizacji w ciągu </w:t>
      </w:r>
      <w:r w:rsidRPr="00506322">
        <w:rPr>
          <w:rFonts w:ascii="Calibri" w:eastAsia="Calibri" w:hAnsi="Calibri" w:cs="Calibri"/>
          <w:b/>
          <w:sz w:val="22"/>
          <w:szCs w:val="22"/>
          <w:lang w:eastAsia="en-US"/>
        </w:rPr>
        <w:t>7 dni</w:t>
      </w:r>
      <w:r w:rsidRPr="00506322">
        <w:rPr>
          <w:rFonts w:ascii="Calibri" w:eastAsia="Calibri" w:hAnsi="Calibri" w:cs="Calibri"/>
          <w:bCs/>
          <w:sz w:val="22"/>
          <w:szCs w:val="22"/>
          <w:lang w:eastAsia="en-US"/>
        </w:rPr>
        <w:t xml:space="preserve"> od zaistnienia zmian.</w:t>
      </w:r>
      <w:bookmarkEnd w:id="3"/>
    </w:p>
    <w:p w14:paraId="21F8A34C" w14:textId="77777777" w:rsidR="00E05E79" w:rsidRPr="00CC4659" w:rsidRDefault="00E05E79" w:rsidP="00F36CC9">
      <w:pPr>
        <w:suppressAutoHyphens w:val="0"/>
        <w:spacing w:after="160" w:line="276" w:lineRule="auto"/>
        <w:jc w:val="center"/>
        <w:rPr>
          <w:rFonts w:ascii="Calibri" w:eastAsia="Calibri" w:hAnsi="Calibri" w:cs="Calibri"/>
          <w:b/>
          <w:color w:val="0070C0"/>
          <w:sz w:val="22"/>
          <w:szCs w:val="22"/>
          <w:highlight w:val="yellow"/>
          <w:lang w:eastAsia="en-US"/>
        </w:rPr>
      </w:pPr>
    </w:p>
    <w:p w14:paraId="07D4B734" w14:textId="0684E7FD" w:rsidR="00D94E43" w:rsidRPr="00CC4659" w:rsidRDefault="00F36CC9" w:rsidP="00D94E43">
      <w:pPr>
        <w:suppressAutoHyphens w:val="0"/>
        <w:spacing w:after="160" w:line="276" w:lineRule="auto"/>
        <w:jc w:val="center"/>
        <w:rPr>
          <w:rFonts w:ascii="Calibri" w:eastAsia="Calibri" w:hAnsi="Calibri" w:cs="Calibri"/>
          <w:b/>
          <w:color w:val="0070C0"/>
          <w:sz w:val="22"/>
          <w:szCs w:val="22"/>
          <w:lang w:eastAsia="en-US"/>
        </w:rPr>
      </w:pPr>
      <w:r w:rsidRPr="00CC4659">
        <w:rPr>
          <w:rFonts w:ascii="Calibri" w:eastAsia="Calibri" w:hAnsi="Calibri" w:cs="Calibri"/>
          <w:b/>
          <w:color w:val="0070C0"/>
          <w:sz w:val="22"/>
          <w:szCs w:val="22"/>
          <w:lang w:eastAsia="en-US"/>
        </w:rPr>
        <w:t>§ 15</w:t>
      </w:r>
    </w:p>
    <w:p w14:paraId="2BD5EDDF" w14:textId="77777777" w:rsidR="00F36CC9" w:rsidRPr="00CC4659" w:rsidRDefault="00F36CC9" w:rsidP="00F36CC9">
      <w:pPr>
        <w:suppressAutoHyphens w:val="0"/>
        <w:spacing w:after="160" w:line="276" w:lineRule="auto"/>
        <w:jc w:val="center"/>
        <w:rPr>
          <w:rFonts w:ascii="Calibri" w:eastAsia="Calibri" w:hAnsi="Calibri" w:cs="Calibri"/>
          <w:b/>
          <w:color w:val="0070C0"/>
          <w:spacing w:val="-3"/>
          <w:sz w:val="22"/>
          <w:szCs w:val="22"/>
          <w:lang w:eastAsia="en-US"/>
        </w:rPr>
      </w:pPr>
      <w:bookmarkStart w:id="4" w:name="_Hlk28942251"/>
      <w:r w:rsidRPr="00CC4659">
        <w:rPr>
          <w:rFonts w:ascii="Calibri" w:eastAsia="Calibri" w:hAnsi="Calibri" w:cs="Calibri"/>
          <w:b/>
          <w:color w:val="0070C0"/>
          <w:spacing w:val="-3"/>
          <w:sz w:val="22"/>
          <w:szCs w:val="22"/>
          <w:lang w:eastAsia="en-US"/>
        </w:rPr>
        <w:t>SIŁA WYŻSZA</w:t>
      </w:r>
    </w:p>
    <w:p w14:paraId="4913615F" w14:textId="77777777" w:rsidR="00F36CC9" w:rsidRPr="00506322" w:rsidRDefault="00F36CC9" w:rsidP="001E70B4">
      <w:pPr>
        <w:numPr>
          <w:ilvl w:val="0"/>
          <w:numId w:val="6"/>
        </w:numPr>
        <w:suppressAutoHyphens w:val="0"/>
        <w:spacing w:after="160" w:line="276" w:lineRule="auto"/>
        <w:ind w:left="340" w:hanging="340"/>
        <w:jc w:val="both"/>
        <w:rPr>
          <w:rFonts w:ascii="Calibri" w:eastAsia="Calibri" w:hAnsi="Calibri" w:cs="Calibri"/>
          <w:sz w:val="22"/>
          <w:szCs w:val="22"/>
          <w:lang w:eastAsia="en-US"/>
        </w:rPr>
      </w:pPr>
      <w:r w:rsidRPr="00506322">
        <w:rPr>
          <w:rFonts w:ascii="Calibri" w:eastAsia="Calibri" w:hAnsi="Calibri" w:cs="Calibri"/>
          <w:sz w:val="22"/>
          <w:szCs w:val="22"/>
          <w:lang w:eastAsia="en-US"/>
        </w:rPr>
        <w:t>Strony nie ponoszą odpowiedzialności za niewykonanie lub nienależyte wykonanie Umowy w całości lub w części, będące następstwem działania Siły Wyższej.</w:t>
      </w:r>
    </w:p>
    <w:p w14:paraId="078B5FCB" w14:textId="77777777" w:rsidR="00F36CC9" w:rsidRPr="00D94E43" w:rsidRDefault="00F36CC9" w:rsidP="001E70B4">
      <w:pPr>
        <w:numPr>
          <w:ilvl w:val="0"/>
          <w:numId w:val="6"/>
        </w:numPr>
        <w:suppressAutoHyphens w:val="0"/>
        <w:spacing w:after="160" w:line="276" w:lineRule="auto"/>
        <w:ind w:left="340" w:hanging="340"/>
        <w:jc w:val="both"/>
        <w:rPr>
          <w:rFonts w:ascii="Calibri" w:eastAsia="Calibri" w:hAnsi="Calibri" w:cs="Calibri"/>
          <w:sz w:val="22"/>
          <w:szCs w:val="22"/>
          <w:lang w:eastAsia="en-US"/>
        </w:rPr>
      </w:pPr>
      <w:r w:rsidRPr="00506322">
        <w:rPr>
          <w:rFonts w:ascii="Calibri" w:eastAsia="Calibri" w:hAnsi="Calibri" w:cs="Calibri"/>
          <w:sz w:val="22"/>
          <w:szCs w:val="22"/>
          <w:lang w:eastAsia="en-US"/>
        </w:rPr>
        <w:t xml:space="preserve">Siła Wyższa oznacza zdarzenie nagłe, nieprzewidywalne i niezależne od woli Stron, uniemożliwiające w całości lub części wywiązanie się ze zobowiązań wynikających z niniejszej Umowy, na stałe lub na pewien czas, któremu nie można zapobiec, ani przeciwdziałać przy zachowaniu przez Strony należytej staranności. Przejawami Siły Wyższej są w szczególności: klęski żywiołowe (w tym pożar, powódź, susza, trzęsienie ziemi, huragan), akty władzy państwowej </w:t>
      </w:r>
      <w:r w:rsidRPr="00506322">
        <w:rPr>
          <w:rFonts w:ascii="Calibri" w:eastAsia="Calibri" w:hAnsi="Calibri" w:cs="Calibri"/>
          <w:sz w:val="22"/>
          <w:szCs w:val="22"/>
          <w:lang w:eastAsia="en-US"/>
        </w:rPr>
        <w:br/>
        <w:t xml:space="preserve">(w tym: stan wojenny, stan wyjątkowy, embarga, blokady itp.), działania wojenne, akty sabotażu, akty terrorystyczne, strajki powszechne lub inne niepokoje społeczne o charakterze powszechnym, </w:t>
      </w:r>
      <w:r w:rsidRPr="00506322">
        <w:rPr>
          <w:rFonts w:ascii="Calibri" w:eastAsia="Calibri" w:hAnsi="Calibri" w:cs="Calibri"/>
          <w:sz w:val="22"/>
          <w:szCs w:val="22"/>
          <w:lang w:eastAsia="en-US"/>
        </w:rPr>
        <w:lastRenderedPageBreak/>
        <w:t xml:space="preserve">a także dalsze, nie występujące w dacie podpisania umowy, skutki pandemii wywołanej chorobami zakaźnymi, jak również skutki stanu zagrożenia epidemicznego, a mających wpływ na realizację </w:t>
      </w:r>
      <w:r w:rsidRPr="00D94E43">
        <w:rPr>
          <w:rFonts w:ascii="Calibri" w:eastAsia="Calibri" w:hAnsi="Calibri" w:cs="Calibri"/>
          <w:sz w:val="22"/>
          <w:szCs w:val="22"/>
          <w:lang w:eastAsia="en-US"/>
        </w:rPr>
        <w:t>umowy.</w:t>
      </w:r>
    </w:p>
    <w:p w14:paraId="08E69FE7" w14:textId="77777777" w:rsidR="00F36CC9" w:rsidRPr="00D94E43" w:rsidRDefault="00F36CC9" w:rsidP="001E70B4">
      <w:pPr>
        <w:numPr>
          <w:ilvl w:val="0"/>
          <w:numId w:val="6"/>
        </w:numPr>
        <w:suppressAutoHyphens w:val="0"/>
        <w:spacing w:after="160" w:line="276" w:lineRule="auto"/>
        <w:ind w:left="340" w:hanging="340"/>
        <w:jc w:val="both"/>
        <w:rPr>
          <w:rFonts w:ascii="Calibri" w:eastAsia="Calibri" w:hAnsi="Calibri" w:cs="Calibri"/>
          <w:sz w:val="22"/>
          <w:szCs w:val="22"/>
          <w:lang w:eastAsia="en-US"/>
        </w:rPr>
      </w:pPr>
      <w:r w:rsidRPr="00D94E43">
        <w:rPr>
          <w:rFonts w:ascii="Calibri" w:eastAsia="Calibri" w:hAnsi="Calibri" w:cs="Calibri"/>
          <w:sz w:val="22"/>
          <w:szCs w:val="22"/>
          <w:lang w:eastAsia="en-US"/>
        </w:rPr>
        <w:t xml:space="preserve">Strona dotknięta Siłą Wyższą zobowiązuje się niezwłocznie </w:t>
      </w:r>
      <w:r w:rsidRPr="00D94E43">
        <w:rPr>
          <w:rFonts w:ascii="Calibri" w:eastAsia="Calibri" w:hAnsi="Calibri" w:cs="Calibri"/>
          <w:b/>
          <w:bCs/>
          <w:sz w:val="22"/>
          <w:szCs w:val="22"/>
          <w:lang w:eastAsia="en-US"/>
        </w:rPr>
        <w:t>(do 72 godzin od wystąpienia zdarzenia)</w:t>
      </w:r>
      <w:r w:rsidRPr="00D94E43">
        <w:rPr>
          <w:rFonts w:ascii="Calibri" w:eastAsia="Calibri" w:hAnsi="Calibri" w:cs="Calibri"/>
          <w:sz w:val="22"/>
          <w:szCs w:val="22"/>
          <w:lang w:eastAsia="en-US"/>
        </w:rPr>
        <w:t xml:space="preserve"> powiadomić w formie pisemnej drugą Stronę o zaistnieniu Siły Wyższej, jak również                    o ustaniu oddziaływania Siły Wyższej.</w:t>
      </w:r>
    </w:p>
    <w:p w14:paraId="12911A64" w14:textId="77777777" w:rsidR="00F36CC9" w:rsidRDefault="00F36CC9" w:rsidP="001E70B4">
      <w:pPr>
        <w:numPr>
          <w:ilvl w:val="0"/>
          <w:numId w:val="6"/>
        </w:numPr>
        <w:suppressAutoHyphens w:val="0"/>
        <w:spacing w:after="160" w:line="276" w:lineRule="auto"/>
        <w:ind w:left="340" w:hanging="340"/>
        <w:jc w:val="both"/>
        <w:rPr>
          <w:rFonts w:ascii="Calibri" w:eastAsia="Calibri" w:hAnsi="Calibri" w:cs="Calibri"/>
          <w:sz w:val="22"/>
          <w:szCs w:val="22"/>
          <w:lang w:eastAsia="en-US"/>
        </w:rPr>
      </w:pPr>
      <w:r w:rsidRPr="00506322">
        <w:rPr>
          <w:rFonts w:ascii="Calibri" w:eastAsia="Calibri" w:hAnsi="Calibri" w:cs="Calibri"/>
          <w:sz w:val="22"/>
          <w:szCs w:val="22"/>
          <w:lang w:eastAsia="en-US"/>
        </w:rPr>
        <w:t>Ciężar dowodu zaistnienia Siły Wyższej spoczywa na Stronie, która powołuje się na jej wystąpienie.</w:t>
      </w:r>
    </w:p>
    <w:p w14:paraId="52BF6420" w14:textId="77777777" w:rsidR="00020988" w:rsidRDefault="00020988" w:rsidP="00020988">
      <w:pPr>
        <w:suppressAutoHyphens w:val="0"/>
        <w:spacing w:after="160" w:line="276" w:lineRule="auto"/>
        <w:jc w:val="both"/>
        <w:rPr>
          <w:rFonts w:ascii="Calibri" w:eastAsia="Calibri" w:hAnsi="Calibri" w:cs="Calibri"/>
          <w:sz w:val="22"/>
          <w:szCs w:val="22"/>
          <w:lang w:eastAsia="en-US"/>
        </w:rPr>
      </w:pPr>
    </w:p>
    <w:p w14:paraId="7FD7E57A" w14:textId="62EB7E7A" w:rsidR="00020988" w:rsidRPr="00020988" w:rsidRDefault="00020988" w:rsidP="00020988">
      <w:pPr>
        <w:suppressAutoHyphens w:val="0"/>
        <w:spacing w:line="276" w:lineRule="auto"/>
        <w:jc w:val="center"/>
        <w:rPr>
          <w:rFonts w:ascii="Calibri" w:hAnsi="Calibri" w:cs="Calibri"/>
          <w:b/>
          <w:color w:val="0070C0"/>
          <w:kern w:val="2"/>
          <w:sz w:val="22"/>
          <w:szCs w:val="22"/>
          <w:lang w:eastAsia="pl-PL"/>
          <w14:ligatures w14:val="standardContextual"/>
        </w:rPr>
      </w:pPr>
      <w:r w:rsidRPr="00020988">
        <w:rPr>
          <w:rFonts w:ascii="Calibri" w:hAnsi="Calibri" w:cs="Calibri"/>
          <w:b/>
          <w:color w:val="0070C0"/>
          <w:kern w:val="2"/>
          <w:sz w:val="22"/>
          <w:szCs w:val="22"/>
          <w:lang w:eastAsia="pl-PL"/>
          <w14:ligatures w14:val="standardContextual"/>
        </w:rPr>
        <w:t>§ 16</w:t>
      </w:r>
    </w:p>
    <w:p w14:paraId="188B81BB" w14:textId="77777777" w:rsidR="00020988" w:rsidRPr="00020988" w:rsidRDefault="00020988" w:rsidP="00020988">
      <w:pPr>
        <w:suppressAutoHyphens w:val="0"/>
        <w:spacing w:line="276" w:lineRule="auto"/>
        <w:jc w:val="center"/>
        <w:rPr>
          <w:rFonts w:ascii="Calibri" w:hAnsi="Calibri" w:cs="Calibri"/>
          <w:b/>
          <w:color w:val="0070C0"/>
          <w:kern w:val="2"/>
          <w:sz w:val="22"/>
          <w:szCs w:val="22"/>
          <w:lang w:eastAsia="pl-PL"/>
          <w14:ligatures w14:val="standardContextual"/>
        </w:rPr>
      </w:pPr>
      <w:r w:rsidRPr="00020988">
        <w:rPr>
          <w:rFonts w:ascii="Calibri" w:hAnsi="Calibri" w:cs="Calibri"/>
          <w:b/>
          <w:color w:val="0070C0"/>
          <w:kern w:val="2"/>
          <w:sz w:val="22"/>
          <w:szCs w:val="22"/>
          <w:lang w:eastAsia="pl-PL"/>
          <w14:ligatures w14:val="standardContextual"/>
        </w:rPr>
        <w:t>Zachowanie poufności</w:t>
      </w:r>
    </w:p>
    <w:p w14:paraId="3AFC9D4E" w14:textId="77777777" w:rsidR="00020988" w:rsidRPr="00020988" w:rsidRDefault="00020988" w:rsidP="00020988">
      <w:pPr>
        <w:suppressAutoHyphens w:val="0"/>
        <w:spacing w:line="276" w:lineRule="auto"/>
        <w:jc w:val="both"/>
        <w:rPr>
          <w:rFonts w:ascii="Calibri" w:eastAsia="Aptos" w:hAnsi="Calibri" w:cs="Calibri"/>
          <w:sz w:val="22"/>
          <w:szCs w:val="22"/>
          <w:lang w:eastAsia="en-US"/>
          <w14:ligatures w14:val="standardContextual"/>
        </w:rPr>
      </w:pPr>
    </w:p>
    <w:p w14:paraId="082B7FEC" w14:textId="459B1BDF" w:rsidR="00020988" w:rsidRPr="00020988" w:rsidRDefault="00020988" w:rsidP="00020988">
      <w:pPr>
        <w:numPr>
          <w:ilvl w:val="3"/>
          <w:numId w:val="39"/>
        </w:numPr>
        <w:suppressAutoHyphens w:val="0"/>
        <w:spacing w:after="45" w:line="276" w:lineRule="auto"/>
        <w:ind w:left="426" w:hanging="426"/>
        <w:contextualSpacing/>
        <w:jc w:val="both"/>
        <w:rPr>
          <w:rFonts w:ascii="Calibri" w:eastAsia="Aptos" w:hAnsi="Calibri" w:cs="Calibri"/>
          <w:sz w:val="22"/>
          <w:szCs w:val="22"/>
          <w:lang w:eastAsia="en-US"/>
          <w14:ligatures w14:val="standardContextual"/>
        </w:rPr>
      </w:pPr>
      <w:r w:rsidRPr="00020988">
        <w:rPr>
          <w:rFonts w:ascii="Calibri" w:eastAsia="Aptos" w:hAnsi="Calibri" w:cs="Calibri"/>
          <w:sz w:val="22"/>
          <w:szCs w:val="22"/>
          <w:lang w:eastAsia="en-US"/>
          <w14:ligatures w14:val="standardContextual"/>
        </w:rPr>
        <w:t>Strony niniejszej umowy zobowiązują się w czasie jej trwania oraz po jej rozwiązaniu bezterminowo do zachowania poufności, co do informacji, o których dowiedziały się w związku</w:t>
      </w:r>
      <w:r w:rsidR="00674241">
        <w:rPr>
          <w:rFonts w:ascii="Calibri" w:eastAsia="Aptos" w:hAnsi="Calibri" w:cs="Calibri"/>
          <w:sz w:val="22"/>
          <w:szCs w:val="22"/>
          <w:lang w:eastAsia="en-US"/>
          <w14:ligatures w14:val="standardContextual"/>
        </w:rPr>
        <w:br/>
      </w:r>
      <w:r w:rsidRPr="00020988">
        <w:rPr>
          <w:rFonts w:ascii="Calibri" w:eastAsia="Aptos" w:hAnsi="Calibri" w:cs="Calibri"/>
          <w:sz w:val="22"/>
          <w:szCs w:val="22"/>
          <w:lang w:eastAsia="en-US"/>
          <w14:ligatures w14:val="standardContextual"/>
        </w:rPr>
        <w:t xml:space="preserve"> z wykonywaniem niniejszej umowy oraz informacji technicznych, technologicznych, ekonomicznych, finansowych, handlowych prawnych i organizacyjnych dotyczących drugiej Strony.</w:t>
      </w:r>
    </w:p>
    <w:p w14:paraId="63AE2E04" w14:textId="781B7201" w:rsidR="00F36CC9" w:rsidRPr="00674241" w:rsidRDefault="00020988" w:rsidP="00BA010F">
      <w:pPr>
        <w:numPr>
          <w:ilvl w:val="3"/>
          <w:numId w:val="39"/>
        </w:numPr>
        <w:suppressAutoHyphens w:val="0"/>
        <w:spacing w:after="45" w:line="276" w:lineRule="auto"/>
        <w:ind w:left="426" w:hanging="426"/>
        <w:contextualSpacing/>
        <w:jc w:val="both"/>
        <w:rPr>
          <w:rFonts w:ascii="Calibri" w:eastAsia="Aptos" w:hAnsi="Calibri" w:cs="Calibri"/>
          <w:sz w:val="22"/>
          <w:szCs w:val="22"/>
          <w:lang w:eastAsia="en-US"/>
          <w14:ligatures w14:val="standardContextual"/>
        </w:rPr>
      </w:pPr>
      <w:r w:rsidRPr="00020988">
        <w:rPr>
          <w:rFonts w:ascii="Calibri" w:eastAsia="Aptos" w:hAnsi="Calibri" w:cs="Calibri"/>
          <w:sz w:val="22"/>
          <w:szCs w:val="22"/>
          <w:lang w:eastAsia="en-US"/>
          <w14:ligatures w14:val="standardContextual"/>
        </w:rPr>
        <w:t>Niniejsza umowa ma istotne znaczenie gospodarcze i strategiczne dla Zamawiającego, a jej ujawnienie mogłoby spowodować po ich stronie niepowetowaną szkodę. Dlatego umowa jest przez Strony objęta poufnością, przez co należy również rozumieć, że jest objęta także tajemnicą przedsiębiorstwa Górnośląskiego Towarzystwa Lotniczego S.A. w Katowicach, co do której podjęte zostały odpowiednie działania w celu jej zachowania (w tym zostało wydane stosowne Zarządzenie Prezesa Zarządu GTL S.A., w którego zakresie mieści się także niniejsza umowa.</w:t>
      </w:r>
      <w:bookmarkEnd w:id="4"/>
    </w:p>
    <w:p w14:paraId="3FE461A5" w14:textId="77777777" w:rsidR="00D145DD" w:rsidRDefault="00D145DD" w:rsidP="00BA010F">
      <w:pPr>
        <w:suppressAutoHyphens w:val="0"/>
        <w:spacing w:line="276" w:lineRule="auto"/>
        <w:rPr>
          <w:rFonts w:ascii="Calibri" w:eastAsia="Calibri" w:hAnsi="Calibri" w:cs="Calibri"/>
          <w:b/>
          <w:bCs/>
          <w:sz w:val="22"/>
          <w:szCs w:val="22"/>
          <w:highlight w:val="yellow"/>
          <w:lang w:eastAsia="en-US"/>
        </w:rPr>
      </w:pPr>
    </w:p>
    <w:p w14:paraId="448D90C9" w14:textId="77777777" w:rsidR="00582AFA" w:rsidRPr="00F36CC9" w:rsidRDefault="00582AFA" w:rsidP="00F36CC9">
      <w:pPr>
        <w:suppressAutoHyphens w:val="0"/>
        <w:spacing w:line="276" w:lineRule="auto"/>
        <w:jc w:val="center"/>
        <w:rPr>
          <w:rFonts w:ascii="Calibri" w:eastAsia="Calibri" w:hAnsi="Calibri" w:cs="Calibri"/>
          <w:b/>
          <w:bCs/>
          <w:sz w:val="22"/>
          <w:szCs w:val="22"/>
          <w:highlight w:val="yellow"/>
          <w:lang w:eastAsia="en-US"/>
        </w:rPr>
      </w:pPr>
    </w:p>
    <w:p w14:paraId="3A40EB06" w14:textId="77777777" w:rsidR="00F36CC9" w:rsidRPr="00CC4659" w:rsidRDefault="00F36CC9" w:rsidP="00F36CC9">
      <w:pPr>
        <w:suppressAutoHyphens w:val="0"/>
        <w:spacing w:line="276" w:lineRule="auto"/>
        <w:jc w:val="center"/>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 16</w:t>
      </w:r>
    </w:p>
    <w:p w14:paraId="6785229D" w14:textId="77777777" w:rsidR="00F36CC9" w:rsidRPr="00CC4659" w:rsidRDefault="00F36CC9" w:rsidP="00F36CC9">
      <w:pPr>
        <w:suppressAutoHyphens w:val="0"/>
        <w:spacing w:line="276" w:lineRule="auto"/>
        <w:jc w:val="center"/>
        <w:outlineLvl w:val="0"/>
        <w:rPr>
          <w:rFonts w:ascii="Calibri" w:eastAsia="Calibri" w:hAnsi="Calibri" w:cs="Calibri"/>
          <w:b/>
          <w:bCs/>
          <w:color w:val="0070C0"/>
          <w:sz w:val="22"/>
          <w:szCs w:val="22"/>
          <w:lang w:eastAsia="en-US"/>
        </w:rPr>
      </w:pPr>
      <w:r w:rsidRPr="00CC4659">
        <w:rPr>
          <w:rFonts w:ascii="Calibri" w:eastAsia="Calibri" w:hAnsi="Calibri" w:cs="Calibri"/>
          <w:b/>
          <w:bCs/>
          <w:color w:val="0070C0"/>
          <w:sz w:val="22"/>
          <w:szCs w:val="22"/>
          <w:lang w:eastAsia="en-US"/>
        </w:rPr>
        <w:t>POSTANOWIENIA KOŃCOWE</w:t>
      </w:r>
    </w:p>
    <w:p w14:paraId="798DCE47" w14:textId="77777777" w:rsidR="00F36CC9" w:rsidRPr="00506322" w:rsidRDefault="00F36CC9" w:rsidP="001E70B4">
      <w:pPr>
        <w:numPr>
          <w:ilvl w:val="0"/>
          <w:numId w:val="13"/>
        </w:numPr>
        <w:suppressAutoHyphens w:val="0"/>
        <w:spacing w:after="160" w:line="276" w:lineRule="auto"/>
        <w:ind w:firstLine="0"/>
        <w:jc w:val="both"/>
        <w:rPr>
          <w:rFonts w:ascii="Calibri" w:hAnsi="Calibri" w:cs="Calibri"/>
          <w:sz w:val="22"/>
          <w:szCs w:val="22"/>
          <w:lang w:eastAsia="pl-PL"/>
        </w:rPr>
      </w:pPr>
      <w:r w:rsidRPr="00506322">
        <w:rPr>
          <w:rFonts w:ascii="Calibri" w:hAnsi="Calibri" w:cs="Calibri"/>
          <w:sz w:val="22"/>
          <w:szCs w:val="22"/>
        </w:rPr>
        <w:t xml:space="preserve">Wszelkie zmiany i uzupełnienia niniejszej umowy wymagają formy pisemnej pod rygorem nieważności. </w:t>
      </w:r>
      <w:r w:rsidRPr="00506322">
        <w:rPr>
          <w:rFonts w:ascii="Calibri" w:hAnsi="Calibri" w:cs="Calibri"/>
          <w:sz w:val="22"/>
          <w:szCs w:val="22"/>
          <w:lang w:eastAsia="pl-PL"/>
        </w:rPr>
        <w:t xml:space="preserve"> </w:t>
      </w:r>
    </w:p>
    <w:p w14:paraId="502F738D" w14:textId="77777777" w:rsidR="00F36CC9" w:rsidRPr="00506322" w:rsidRDefault="00F36CC9" w:rsidP="001E70B4">
      <w:pPr>
        <w:numPr>
          <w:ilvl w:val="0"/>
          <w:numId w:val="13"/>
        </w:numPr>
        <w:tabs>
          <w:tab w:val="left" w:pos="360"/>
        </w:tabs>
        <w:suppressAutoHyphens w:val="0"/>
        <w:spacing w:after="160" w:line="276" w:lineRule="auto"/>
        <w:ind w:firstLine="0"/>
        <w:jc w:val="both"/>
        <w:rPr>
          <w:rFonts w:ascii="Calibri" w:eastAsia="Calibri" w:hAnsi="Calibri" w:cs="Calibri"/>
          <w:sz w:val="22"/>
          <w:szCs w:val="22"/>
          <w:lang w:eastAsia="en-US"/>
        </w:rPr>
      </w:pPr>
      <w:r w:rsidRPr="00506322">
        <w:rPr>
          <w:rFonts w:ascii="Calibri" w:eastAsia="Calibri" w:hAnsi="Calibri" w:cs="Calibri"/>
          <w:sz w:val="22"/>
          <w:szCs w:val="22"/>
          <w:lang w:eastAsia="en-US"/>
        </w:rPr>
        <w:t>W sprawach nieuregulowanych niniejszą umową mają zastosowanie przepisy Kodeksu Cywilnego oraz innych ustaw.</w:t>
      </w:r>
    </w:p>
    <w:p w14:paraId="4770C881" w14:textId="77777777" w:rsidR="00F36CC9" w:rsidRPr="00506322" w:rsidRDefault="00F36CC9" w:rsidP="001E70B4">
      <w:pPr>
        <w:numPr>
          <w:ilvl w:val="0"/>
          <w:numId w:val="13"/>
        </w:numPr>
        <w:tabs>
          <w:tab w:val="left" w:pos="360"/>
        </w:tabs>
        <w:suppressAutoHyphens w:val="0"/>
        <w:spacing w:after="160" w:line="276" w:lineRule="auto"/>
        <w:ind w:firstLine="0"/>
        <w:jc w:val="both"/>
        <w:rPr>
          <w:rFonts w:ascii="Calibri" w:eastAsia="Calibri" w:hAnsi="Calibri" w:cs="Calibri"/>
          <w:sz w:val="22"/>
          <w:szCs w:val="22"/>
          <w:lang w:eastAsia="en-US"/>
        </w:rPr>
      </w:pPr>
      <w:r w:rsidRPr="00506322">
        <w:rPr>
          <w:rFonts w:ascii="Calibri" w:eastAsia="Calibri" w:hAnsi="Calibri" w:cs="Calibri"/>
          <w:sz w:val="22"/>
          <w:szCs w:val="22"/>
          <w:lang w:eastAsia="en-US"/>
        </w:rPr>
        <w:t>Spory wynikające z niniejszej umowy będą rozstrzygane przez Sąd właściwy dla siedziby Zamawiającego.</w:t>
      </w:r>
    </w:p>
    <w:p w14:paraId="7EAD9D25" w14:textId="486F0649" w:rsidR="00E05E79" w:rsidRPr="00E05E79" w:rsidRDefault="00F36CC9" w:rsidP="00E05E79">
      <w:pPr>
        <w:numPr>
          <w:ilvl w:val="0"/>
          <w:numId w:val="13"/>
        </w:numPr>
        <w:tabs>
          <w:tab w:val="left" w:pos="360"/>
        </w:tabs>
        <w:suppressAutoHyphens w:val="0"/>
        <w:spacing w:after="160" w:line="276" w:lineRule="auto"/>
        <w:ind w:firstLine="0"/>
        <w:jc w:val="both"/>
        <w:rPr>
          <w:rFonts w:ascii="Calibri" w:eastAsia="Calibri" w:hAnsi="Calibri" w:cs="Calibri"/>
          <w:sz w:val="22"/>
          <w:szCs w:val="22"/>
          <w:lang w:eastAsia="en-US"/>
        </w:rPr>
      </w:pPr>
      <w:r w:rsidRPr="00506322">
        <w:rPr>
          <w:rFonts w:ascii="Calibri" w:eastAsia="Calibri" w:hAnsi="Calibri" w:cs="Calibri"/>
          <w:sz w:val="22"/>
          <w:szCs w:val="22"/>
          <w:lang w:eastAsia="en-US"/>
        </w:rPr>
        <w:t>Umowa niniejsza sporządzona została w dwóch jednobrzmiących egzemplarzach, jednym dla każdej ze Stron.</w:t>
      </w:r>
    </w:p>
    <w:p w14:paraId="557F877E" w14:textId="77777777" w:rsidR="00F36CC9" w:rsidRDefault="00F36CC9" w:rsidP="00F36CC9">
      <w:pPr>
        <w:suppressAutoHyphens w:val="0"/>
        <w:spacing w:line="276" w:lineRule="auto"/>
        <w:ind w:left="357" w:hanging="357"/>
        <w:jc w:val="both"/>
        <w:rPr>
          <w:rFonts w:ascii="Calibri" w:hAnsi="Calibri" w:cs="Calibri"/>
          <w:b/>
          <w:color w:val="000000"/>
          <w:sz w:val="22"/>
          <w:szCs w:val="22"/>
          <w:shd w:val="clear" w:color="auto" w:fill="FFFFFF"/>
        </w:rPr>
      </w:pPr>
    </w:p>
    <w:p w14:paraId="7FB44E52" w14:textId="77777777" w:rsidR="00674241" w:rsidRDefault="00674241" w:rsidP="00F36CC9">
      <w:pPr>
        <w:suppressAutoHyphens w:val="0"/>
        <w:spacing w:line="276" w:lineRule="auto"/>
        <w:ind w:left="357" w:hanging="357"/>
        <w:jc w:val="both"/>
        <w:rPr>
          <w:rFonts w:ascii="Calibri" w:hAnsi="Calibri" w:cs="Calibri"/>
          <w:b/>
          <w:color w:val="000000"/>
          <w:sz w:val="22"/>
          <w:szCs w:val="22"/>
          <w:shd w:val="clear" w:color="auto" w:fill="FFFFFF"/>
        </w:rPr>
      </w:pPr>
    </w:p>
    <w:p w14:paraId="47E9CA66" w14:textId="77777777" w:rsidR="00674241" w:rsidRDefault="00674241" w:rsidP="00F36CC9">
      <w:pPr>
        <w:suppressAutoHyphens w:val="0"/>
        <w:spacing w:line="276" w:lineRule="auto"/>
        <w:ind w:left="357" w:hanging="357"/>
        <w:jc w:val="both"/>
        <w:rPr>
          <w:rFonts w:ascii="Calibri" w:hAnsi="Calibri" w:cs="Calibri"/>
          <w:b/>
          <w:color w:val="000000"/>
          <w:sz w:val="22"/>
          <w:szCs w:val="22"/>
          <w:shd w:val="clear" w:color="auto" w:fill="FFFFFF"/>
        </w:rPr>
      </w:pPr>
    </w:p>
    <w:p w14:paraId="66BDC707" w14:textId="77777777" w:rsidR="00674241" w:rsidRDefault="00674241" w:rsidP="00F36CC9">
      <w:pPr>
        <w:suppressAutoHyphens w:val="0"/>
        <w:spacing w:line="276" w:lineRule="auto"/>
        <w:ind w:left="357" w:hanging="357"/>
        <w:jc w:val="both"/>
        <w:rPr>
          <w:rFonts w:ascii="Calibri" w:hAnsi="Calibri" w:cs="Calibri"/>
          <w:b/>
          <w:color w:val="000000"/>
          <w:sz w:val="22"/>
          <w:szCs w:val="22"/>
          <w:shd w:val="clear" w:color="auto" w:fill="FFFFFF"/>
        </w:rPr>
      </w:pPr>
    </w:p>
    <w:p w14:paraId="419F7299" w14:textId="77777777" w:rsidR="00674241" w:rsidRPr="00183D22" w:rsidRDefault="00674241" w:rsidP="00F36CC9">
      <w:pPr>
        <w:suppressAutoHyphens w:val="0"/>
        <w:spacing w:line="276" w:lineRule="auto"/>
        <w:ind w:left="357" w:hanging="357"/>
        <w:jc w:val="both"/>
        <w:rPr>
          <w:rFonts w:ascii="Calibri" w:hAnsi="Calibri" w:cs="Calibri"/>
          <w:b/>
          <w:color w:val="000000"/>
          <w:sz w:val="22"/>
          <w:szCs w:val="22"/>
          <w:shd w:val="clear" w:color="auto" w:fill="FFFFFF"/>
        </w:rPr>
      </w:pPr>
    </w:p>
    <w:p w14:paraId="187DD7C6" w14:textId="77777777" w:rsidR="00F36CC9" w:rsidRPr="00183D22" w:rsidRDefault="00F36CC9" w:rsidP="00F36CC9">
      <w:pPr>
        <w:suppressAutoHyphens w:val="0"/>
        <w:spacing w:after="160" w:line="276" w:lineRule="auto"/>
        <w:jc w:val="both"/>
        <w:rPr>
          <w:rFonts w:ascii="Calibri" w:eastAsia="Calibri" w:hAnsi="Calibri" w:cs="Calibri"/>
          <w:sz w:val="22"/>
          <w:szCs w:val="22"/>
          <w:lang w:eastAsia="en-US"/>
        </w:rPr>
      </w:pPr>
      <w:r w:rsidRPr="00183D22">
        <w:rPr>
          <w:rFonts w:ascii="Calibri" w:eastAsia="Calibri" w:hAnsi="Calibri" w:cs="Calibri"/>
          <w:sz w:val="22"/>
          <w:szCs w:val="22"/>
          <w:lang w:eastAsia="en-US"/>
        </w:rPr>
        <w:lastRenderedPageBreak/>
        <w:t>Lista załączników:</w:t>
      </w:r>
    </w:p>
    <w:p w14:paraId="2ECB8918" w14:textId="5BF51CB1" w:rsidR="00F36CC9" w:rsidRPr="00183D22" w:rsidRDefault="00F36CC9"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sidRPr="00183D22">
        <w:rPr>
          <w:rFonts w:ascii="Calibri" w:eastAsia="Calibri" w:hAnsi="Calibri" w:cs="Calibri"/>
          <w:sz w:val="22"/>
          <w:szCs w:val="22"/>
          <w:lang w:eastAsia="en-US"/>
        </w:rPr>
        <w:t xml:space="preserve"> Załącznik nr 1 do umowy – formularz </w:t>
      </w:r>
      <w:r w:rsidR="002B1E2A" w:rsidRPr="00183D22">
        <w:rPr>
          <w:rFonts w:ascii="Calibri" w:eastAsia="Calibri" w:hAnsi="Calibri" w:cs="Calibri"/>
          <w:sz w:val="22"/>
          <w:szCs w:val="22"/>
          <w:lang w:eastAsia="en-US"/>
        </w:rPr>
        <w:t>asortymentowo</w:t>
      </w:r>
      <w:r w:rsidRPr="00183D22">
        <w:rPr>
          <w:rFonts w:ascii="Calibri" w:eastAsia="Calibri" w:hAnsi="Calibri" w:cs="Calibri"/>
          <w:sz w:val="22"/>
          <w:szCs w:val="22"/>
          <w:lang w:eastAsia="en-US"/>
        </w:rPr>
        <w:t>-cenowy,</w:t>
      </w:r>
    </w:p>
    <w:p w14:paraId="5157201B" w14:textId="77777777" w:rsidR="00F36CC9" w:rsidRPr="00183D22" w:rsidRDefault="00F36CC9"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sidRPr="00183D22">
        <w:rPr>
          <w:rFonts w:ascii="Calibri" w:eastAsia="Calibri" w:hAnsi="Calibri" w:cs="Calibri"/>
          <w:sz w:val="22"/>
          <w:szCs w:val="22"/>
          <w:lang w:eastAsia="en-US"/>
        </w:rPr>
        <w:t xml:space="preserve"> Załącznik nr 2 do umowy – Oświadczenie RODO, </w:t>
      </w:r>
    </w:p>
    <w:p w14:paraId="1677831A" w14:textId="77777777" w:rsidR="00F36CC9" w:rsidRPr="00183D22" w:rsidRDefault="00F36CC9"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sidRPr="00183D22">
        <w:rPr>
          <w:rFonts w:ascii="Calibri" w:eastAsia="Calibri" w:hAnsi="Calibri" w:cs="Calibri"/>
          <w:sz w:val="22"/>
          <w:szCs w:val="22"/>
          <w:lang w:eastAsia="en-US"/>
        </w:rPr>
        <w:t xml:space="preserve"> Załącznik nr 3 do umowy – Instrukcja </w:t>
      </w:r>
      <w:proofErr w:type="spellStart"/>
      <w:r w:rsidRPr="00183D22">
        <w:rPr>
          <w:rFonts w:ascii="Calibri" w:eastAsia="Calibri" w:hAnsi="Calibri" w:cs="Calibri"/>
          <w:sz w:val="22"/>
          <w:szCs w:val="22"/>
          <w:lang w:eastAsia="en-US"/>
        </w:rPr>
        <w:t>przepustkowa</w:t>
      </w:r>
      <w:proofErr w:type="spellEnd"/>
      <w:r w:rsidRPr="00183D22">
        <w:rPr>
          <w:rFonts w:ascii="Calibri" w:eastAsia="Calibri" w:hAnsi="Calibri" w:cs="Calibri"/>
          <w:sz w:val="22"/>
          <w:szCs w:val="22"/>
          <w:lang w:eastAsia="en-US"/>
        </w:rPr>
        <w:t xml:space="preserve">, </w:t>
      </w:r>
    </w:p>
    <w:p w14:paraId="01ED4761" w14:textId="6176EECF" w:rsidR="00F36CC9" w:rsidRPr="00183D22" w:rsidRDefault="00F36CC9"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sidRPr="00183D22">
        <w:rPr>
          <w:rFonts w:ascii="Calibri" w:eastAsia="Calibri" w:hAnsi="Calibri" w:cs="Calibri"/>
          <w:sz w:val="22"/>
          <w:szCs w:val="22"/>
          <w:lang w:eastAsia="en-US"/>
        </w:rPr>
        <w:t xml:space="preserve"> Załącznik nr 4 do umowy </w:t>
      </w:r>
      <w:r w:rsidR="005D01A3" w:rsidRPr="00183D22">
        <w:rPr>
          <w:rFonts w:ascii="Calibri" w:eastAsia="Calibri" w:hAnsi="Calibri" w:cs="Calibri"/>
          <w:sz w:val="22"/>
          <w:szCs w:val="22"/>
          <w:lang w:eastAsia="en-US"/>
        </w:rPr>
        <w:t>– Procedura</w:t>
      </w:r>
      <w:r w:rsidRPr="00183D22">
        <w:rPr>
          <w:rFonts w:ascii="Calibri" w:eastAsia="Calibri" w:hAnsi="Calibri" w:cs="Calibri"/>
          <w:sz w:val="22"/>
          <w:szCs w:val="22"/>
          <w:lang w:eastAsia="en-US"/>
        </w:rPr>
        <w:t xml:space="preserve"> Znanego Dostawcy</w:t>
      </w:r>
      <w:r w:rsidRPr="00183D22" w:rsidDel="00786D36">
        <w:rPr>
          <w:rFonts w:ascii="Calibri" w:eastAsia="Calibri" w:hAnsi="Calibri" w:cs="Calibri"/>
          <w:sz w:val="22"/>
          <w:szCs w:val="22"/>
          <w:lang w:eastAsia="en-US"/>
        </w:rPr>
        <w:t xml:space="preserve"> </w:t>
      </w:r>
    </w:p>
    <w:p w14:paraId="06D7F9EE" w14:textId="6614D0F0" w:rsidR="00F36CC9" w:rsidRDefault="00F36CC9"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sidRPr="00183D22">
        <w:rPr>
          <w:rFonts w:ascii="Calibri" w:eastAsia="Calibri" w:hAnsi="Calibri" w:cs="Calibri"/>
          <w:sz w:val="22"/>
          <w:szCs w:val="22"/>
          <w:lang w:eastAsia="en-US"/>
        </w:rPr>
        <w:t xml:space="preserve"> Załącznik nr 5 do umowy </w:t>
      </w:r>
      <w:r w:rsidR="005D01A3" w:rsidRPr="00183D22">
        <w:rPr>
          <w:rFonts w:ascii="Calibri" w:eastAsia="Calibri" w:hAnsi="Calibri" w:cs="Calibri"/>
          <w:sz w:val="22"/>
          <w:szCs w:val="22"/>
          <w:lang w:eastAsia="en-US"/>
        </w:rPr>
        <w:t>– polisa</w:t>
      </w:r>
      <w:r w:rsidRPr="00183D22">
        <w:rPr>
          <w:rFonts w:ascii="Calibri" w:eastAsia="Calibri" w:hAnsi="Calibri" w:cs="Calibri"/>
          <w:sz w:val="22"/>
          <w:szCs w:val="22"/>
          <w:lang w:eastAsia="en-US"/>
        </w:rPr>
        <w:t xml:space="preserve"> OC Wykonawcy</w:t>
      </w:r>
    </w:p>
    <w:p w14:paraId="7D5D05AB" w14:textId="35063E6E" w:rsidR="00E5089E" w:rsidRPr="00183D22" w:rsidRDefault="00E5089E" w:rsidP="001E70B4">
      <w:pPr>
        <w:numPr>
          <w:ilvl w:val="1"/>
          <w:numId w:val="19"/>
        </w:numPr>
        <w:tabs>
          <w:tab w:val="clear" w:pos="1080"/>
          <w:tab w:val="num" w:pos="0"/>
        </w:tabs>
        <w:suppressAutoHyphens w:val="0"/>
        <w:spacing w:after="160" w:line="276" w:lineRule="auto"/>
        <w:ind w:left="0" w:firstLine="0"/>
        <w:jc w:val="both"/>
        <w:rPr>
          <w:rFonts w:ascii="Calibri" w:eastAsia="Calibri" w:hAnsi="Calibri" w:cs="Calibri"/>
          <w:sz w:val="22"/>
          <w:szCs w:val="22"/>
          <w:lang w:eastAsia="en-US"/>
        </w:rPr>
      </w:pPr>
      <w:r>
        <w:rPr>
          <w:rFonts w:ascii="Calibri" w:eastAsia="Calibri" w:hAnsi="Calibri" w:cs="Calibri"/>
          <w:sz w:val="22"/>
          <w:szCs w:val="22"/>
          <w:lang w:eastAsia="en-US"/>
        </w:rPr>
        <w:t xml:space="preserve">Załącznik nr 6 do umowy – protokół oceny Wykonawcy </w:t>
      </w:r>
    </w:p>
    <w:p w14:paraId="269BE0F4" w14:textId="77777777" w:rsidR="00F36CC9" w:rsidRPr="00F36CC9" w:rsidRDefault="00F36CC9" w:rsidP="00F36CC9">
      <w:pPr>
        <w:suppressAutoHyphens w:val="0"/>
        <w:spacing w:line="276" w:lineRule="auto"/>
        <w:ind w:left="357" w:hanging="357"/>
        <w:jc w:val="both"/>
        <w:rPr>
          <w:rFonts w:ascii="Calibri" w:hAnsi="Calibri" w:cs="Calibri"/>
          <w:b/>
          <w:sz w:val="22"/>
          <w:szCs w:val="22"/>
          <w:highlight w:val="yellow"/>
          <w:lang w:eastAsia="pl-PL"/>
        </w:rPr>
      </w:pPr>
    </w:p>
    <w:p w14:paraId="4511B1AB" w14:textId="77777777" w:rsidR="00F36CC9" w:rsidRPr="00CC4659" w:rsidRDefault="00F36CC9" w:rsidP="00F36CC9">
      <w:pPr>
        <w:suppressAutoHyphens w:val="0"/>
        <w:spacing w:line="276" w:lineRule="auto"/>
        <w:ind w:left="357" w:hanging="357"/>
        <w:jc w:val="center"/>
        <w:rPr>
          <w:rFonts w:ascii="Calibri" w:hAnsi="Calibri" w:cs="Calibri"/>
          <w:b/>
          <w:sz w:val="22"/>
          <w:szCs w:val="22"/>
          <w:lang w:eastAsia="pl-PL"/>
        </w:rPr>
      </w:pPr>
      <w:r w:rsidRPr="00CC4659">
        <w:rPr>
          <w:rFonts w:ascii="Calibri" w:hAnsi="Calibri" w:cs="Calibri"/>
          <w:b/>
          <w:sz w:val="22"/>
          <w:szCs w:val="22"/>
          <w:lang w:eastAsia="pl-PL"/>
        </w:rPr>
        <w:t>ZAMAWIAJĄCY</w:t>
      </w:r>
      <w:r w:rsidRPr="00CC4659">
        <w:rPr>
          <w:rFonts w:ascii="Calibri" w:hAnsi="Calibri" w:cs="Calibri"/>
          <w:b/>
          <w:sz w:val="22"/>
          <w:szCs w:val="22"/>
          <w:lang w:eastAsia="pl-PL"/>
        </w:rPr>
        <w:tab/>
      </w:r>
      <w:r w:rsidRPr="00CC4659">
        <w:rPr>
          <w:rFonts w:ascii="Calibri" w:hAnsi="Calibri" w:cs="Calibri"/>
          <w:b/>
          <w:sz w:val="22"/>
          <w:szCs w:val="22"/>
          <w:lang w:eastAsia="pl-PL"/>
        </w:rPr>
        <w:tab/>
      </w:r>
      <w:r w:rsidRPr="00CC4659">
        <w:rPr>
          <w:rFonts w:ascii="Calibri" w:hAnsi="Calibri" w:cs="Calibri"/>
          <w:b/>
          <w:sz w:val="22"/>
          <w:szCs w:val="22"/>
          <w:lang w:eastAsia="pl-PL"/>
        </w:rPr>
        <w:tab/>
      </w:r>
      <w:r w:rsidRPr="00CC4659">
        <w:rPr>
          <w:rFonts w:ascii="Calibri" w:hAnsi="Calibri" w:cs="Calibri"/>
          <w:b/>
          <w:sz w:val="22"/>
          <w:szCs w:val="22"/>
          <w:lang w:eastAsia="pl-PL"/>
        </w:rPr>
        <w:tab/>
      </w:r>
      <w:r w:rsidRPr="00CC4659">
        <w:rPr>
          <w:rFonts w:ascii="Calibri" w:hAnsi="Calibri" w:cs="Calibri"/>
          <w:b/>
          <w:sz w:val="22"/>
          <w:szCs w:val="22"/>
          <w:lang w:eastAsia="pl-PL"/>
        </w:rPr>
        <w:tab/>
      </w:r>
      <w:r w:rsidRPr="00CC4659">
        <w:rPr>
          <w:rFonts w:ascii="Calibri" w:hAnsi="Calibri" w:cs="Calibri"/>
          <w:b/>
          <w:sz w:val="22"/>
          <w:szCs w:val="22"/>
          <w:lang w:eastAsia="pl-PL"/>
        </w:rPr>
        <w:tab/>
      </w:r>
      <w:r w:rsidRPr="00CC4659">
        <w:rPr>
          <w:rFonts w:ascii="Calibri" w:hAnsi="Calibri" w:cs="Calibri"/>
          <w:b/>
          <w:sz w:val="22"/>
          <w:szCs w:val="22"/>
          <w:lang w:eastAsia="pl-PL"/>
        </w:rPr>
        <w:tab/>
        <w:t>WYKONAWCA</w:t>
      </w:r>
    </w:p>
    <w:p w14:paraId="52D9D130" w14:textId="77777777" w:rsidR="00F36CC9" w:rsidRPr="00F36CC9" w:rsidRDefault="00F36CC9" w:rsidP="00F36CC9">
      <w:pPr>
        <w:suppressAutoHyphens w:val="0"/>
        <w:spacing w:line="276" w:lineRule="auto"/>
        <w:ind w:left="357" w:hanging="357"/>
        <w:jc w:val="both"/>
        <w:rPr>
          <w:rFonts w:ascii="Calibri" w:hAnsi="Calibri" w:cs="Calibri"/>
          <w:b/>
          <w:sz w:val="22"/>
          <w:szCs w:val="22"/>
          <w:highlight w:val="yellow"/>
          <w:lang w:eastAsia="pl-PL"/>
        </w:rPr>
      </w:pPr>
    </w:p>
    <w:p w14:paraId="093AFB5A" w14:textId="77777777" w:rsidR="00F36CC9" w:rsidRPr="00F36CC9" w:rsidRDefault="00F36CC9" w:rsidP="00F36CC9">
      <w:pPr>
        <w:suppressAutoHyphens w:val="0"/>
        <w:spacing w:line="276" w:lineRule="auto"/>
        <w:ind w:left="357" w:hanging="357"/>
        <w:jc w:val="both"/>
        <w:rPr>
          <w:rFonts w:ascii="Calibri" w:hAnsi="Calibri" w:cs="Calibri"/>
          <w:b/>
          <w:sz w:val="22"/>
          <w:szCs w:val="22"/>
          <w:highlight w:val="yellow"/>
          <w:lang w:eastAsia="pl-PL"/>
        </w:rPr>
      </w:pPr>
    </w:p>
    <w:p w14:paraId="110ABAB5" w14:textId="77777777" w:rsidR="008F274A" w:rsidRDefault="008F274A" w:rsidP="00F36CC9">
      <w:pPr>
        <w:suppressAutoHyphens w:val="0"/>
        <w:spacing w:line="276" w:lineRule="auto"/>
        <w:jc w:val="both"/>
        <w:rPr>
          <w:rFonts w:ascii="Calibri" w:hAnsi="Calibri" w:cs="Calibri"/>
          <w:sz w:val="22"/>
          <w:szCs w:val="22"/>
          <w:highlight w:val="yellow"/>
          <w:lang w:eastAsia="pl-PL"/>
        </w:rPr>
      </w:pPr>
    </w:p>
    <w:p w14:paraId="4D6C5F1E" w14:textId="77777777" w:rsidR="008F274A" w:rsidRDefault="008F274A" w:rsidP="00F36CC9">
      <w:pPr>
        <w:suppressAutoHyphens w:val="0"/>
        <w:spacing w:line="276" w:lineRule="auto"/>
        <w:jc w:val="both"/>
        <w:rPr>
          <w:rFonts w:ascii="Calibri" w:hAnsi="Calibri" w:cs="Calibri"/>
          <w:sz w:val="22"/>
          <w:szCs w:val="22"/>
          <w:highlight w:val="yellow"/>
          <w:lang w:eastAsia="pl-PL"/>
        </w:rPr>
      </w:pPr>
    </w:p>
    <w:p w14:paraId="13E31BF4"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3C8A1253"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1A354596"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138AF4D6"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1B3E8AB9"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0175833F"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5FDA6C0F"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492C6F7F"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44A9E4FE"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7C9FC03D"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4771C119"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7AB74357"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7520ADA2"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2645D049"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3EA32C0F"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26930D2D"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66CAB05E"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1DB4B122"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6202D8A1"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2AD64C80"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3F0BE02A"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23F432EA"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68642C9B"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17304F74"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3F3A06FF" w14:textId="77777777" w:rsidR="00BA010F" w:rsidRDefault="00BA010F" w:rsidP="00F36CC9">
      <w:pPr>
        <w:suppressAutoHyphens w:val="0"/>
        <w:spacing w:line="276" w:lineRule="auto"/>
        <w:jc w:val="both"/>
        <w:rPr>
          <w:rFonts w:ascii="Calibri" w:hAnsi="Calibri" w:cs="Calibri"/>
          <w:sz w:val="22"/>
          <w:szCs w:val="22"/>
          <w:highlight w:val="yellow"/>
          <w:lang w:eastAsia="pl-PL"/>
        </w:rPr>
      </w:pPr>
    </w:p>
    <w:p w14:paraId="2ADFFCA8" w14:textId="77777777" w:rsidR="00BA010F" w:rsidRPr="00F36CC9" w:rsidRDefault="00BA010F" w:rsidP="00F36CC9">
      <w:pPr>
        <w:suppressAutoHyphens w:val="0"/>
        <w:spacing w:line="276" w:lineRule="auto"/>
        <w:jc w:val="both"/>
        <w:rPr>
          <w:rFonts w:ascii="Calibri" w:hAnsi="Calibri" w:cs="Calibri"/>
          <w:sz w:val="22"/>
          <w:szCs w:val="22"/>
          <w:highlight w:val="yellow"/>
          <w:lang w:eastAsia="pl-PL"/>
        </w:rPr>
      </w:pPr>
    </w:p>
    <w:p w14:paraId="253358B5" w14:textId="77777777" w:rsidR="00F36CC9" w:rsidRDefault="00F36CC9" w:rsidP="00F36CC9">
      <w:pPr>
        <w:spacing w:line="276" w:lineRule="auto"/>
        <w:ind w:left="7080" w:firstLine="708"/>
        <w:rPr>
          <w:rFonts w:ascii="Calibri" w:hAnsi="Calibri" w:cs="Calibri"/>
          <w:b/>
          <w:sz w:val="22"/>
          <w:szCs w:val="22"/>
          <w:lang w:eastAsia="zh-CN"/>
        </w:rPr>
      </w:pPr>
      <w:r w:rsidRPr="00D94E43">
        <w:rPr>
          <w:rFonts w:ascii="Calibri" w:hAnsi="Calibri" w:cs="Calibri"/>
          <w:b/>
          <w:sz w:val="22"/>
          <w:szCs w:val="22"/>
          <w:lang w:eastAsia="zh-CN"/>
        </w:rPr>
        <w:lastRenderedPageBreak/>
        <w:t xml:space="preserve">Załącznik nr 2 </w:t>
      </w:r>
    </w:p>
    <w:p w14:paraId="39BA92B6" w14:textId="77777777" w:rsidR="00674241" w:rsidRPr="00D94E43" w:rsidRDefault="00674241" w:rsidP="00F36CC9">
      <w:pPr>
        <w:spacing w:line="276" w:lineRule="auto"/>
        <w:ind w:left="7080" w:firstLine="708"/>
        <w:rPr>
          <w:rFonts w:ascii="Calibri" w:hAnsi="Calibri" w:cs="Calibri"/>
          <w:b/>
          <w:sz w:val="22"/>
          <w:szCs w:val="22"/>
          <w:lang w:eastAsia="zh-CN"/>
        </w:rPr>
      </w:pPr>
    </w:p>
    <w:p w14:paraId="2A0D1DBE" w14:textId="77AE80B6" w:rsidR="00F36CC9" w:rsidRPr="00D145DD" w:rsidRDefault="00F36CC9" w:rsidP="00D145DD">
      <w:pPr>
        <w:spacing w:line="276" w:lineRule="auto"/>
        <w:ind w:left="3540" w:firstLine="708"/>
        <w:rPr>
          <w:rFonts w:ascii="Calibri" w:hAnsi="Calibri" w:cs="Calibri"/>
          <w:sz w:val="22"/>
          <w:szCs w:val="22"/>
          <w:lang w:eastAsia="zh-CN"/>
        </w:rPr>
      </w:pPr>
      <w:r w:rsidRPr="00D94E43">
        <w:rPr>
          <w:rFonts w:ascii="Calibri" w:hAnsi="Calibri" w:cs="Calibri"/>
          <w:sz w:val="22"/>
          <w:szCs w:val="22"/>
          <w:lang w:eastAsia="zh-CN"/>
        </w:rPr>
        <w:t>do umowy nr GTL/ DKK/</w:t>
      </w:r>
      <w:proofErr w:type="gramStart"/>
      <w:r w:rsidRPr="00D94E43">
        <w:rPr>
          <w:rFonts w:ascii="Calibri" w:hAnsi="Calibri" w:cs="Calibri"/>
          <w:sz w:val="22"/>
          <w:szCs w:val="22"/>
          <w:lang w:eastAsia="zh-CN"/>
        </w:rPr>
        <w:t>…….</w:t>
      </w:r>
      <w:proofErr w:type="gramEnd"/>
      <w:r w:rsidRPr="00D94E43">
        <w:rPr>
          <w:rFonts w:ascii="Calibri" w:hAnsi="Calibri" w:cs="Calibri"/>
          <w:sz w:val="22"/>
          <w:szCs w:val="22"/>
          <w:lang w:eastAsia="zh-CN"/>
        </w:rPr>
        <w:t>/202</w:t>
      </w:r>
      <w:r w:rsidR="00D94E43" w:rsidRPr="00D94E43">
        <w:rPr>
          <w:rFonts w:ascii="Calibri" w:hAnsi="Calibri" w:cs="Calibri"/>
          <w:sz w:val="22"/>
          <w:szCs w:val="22"/>
          <w:lang w:eastAsia="zh-CN"/>
        </w:rPr>
        <w:t>6</w:t>
      </w:r>
      <w:r w:rsidRPr="00D94E43">
        <w:rPr>
          <w:rFonts w:ascii="Calibri" w:hAnsi="Calibri" w:cs="Calibri"/>
          <w:sz w:val="22"/>
          <w:szCs w:val="22"/>
          <w:lang w:eastAsia="zh-CN"/>
        </w:rPr>
        <w:t xml:space="preserve"> z dnia ………………….</w:t>
      </w:r>
    </w:p>
    <w:p w14:paraId="543ADD49" w14:textId="77777777" w:rsidR="00F36CC9" w:rsidRPr="00D94E43" w:rsidRDefault="00F36CC9" w:rsidP="00F36CC9">
      <w:pPr>
        <w:suppressAutoHyphens w:val="0"/>
        <w:spacing w:before="120" w:after="160" w:line="276" w:lineRule="auto"/>
        <w:jc w:val="center"/>
        <w:rPr>
          <w:rFonts w:ascii="Calibri" w:eastAsia="Calibri" w:hAnsi="Calibri" w:cs="Calibri"/>
          <w:sz w:val="22"/>
          <w:szCs w:val="22"/>
          <w:u w:val="single"/>
          <w:lang w:eastAsia="en-US"/>
        </w:rPr>
      </w:pPr>
      <w:r w:rsidRPr="00D94E43">
        <w:rPr>
          <w:rFonts w:ascii="Calibri" w:eastAsia="Calibri" w:hAnsi="Calibri" w:cs="Calibri"/>
          <w:sz w:val="22"/>
          <w:szCs w:val="22"/>
          <w:u w:val="single"/>
          <w:lang w:eastAsia="en-US"/>
        </w:rPr>
        <w:t>Oświadczenie w zakresie wypełnienia obowiązków informacyjnych przewidzianych</w:t>
      </w:r>
    </w:p>
    <w:p w14:paraId="71481C7F" w14:textId="77777777" w:rsidR="00F36CC9" w:rsidRPr="00D94E43" w:rsidRDefault="00F36CC9" w:rsidP="00F36CC9">
      <w:pPr>
        <w:suppressAutoHyphens w:val="0"/>
        <w:spacing w:before="120" w:after="160" w:line="276" w:lineRule="auto"/>
        <w:jc w:val="center"/>
        <w:rPr>
          <w:rFonts w:ascii="Calibri" w:eastAsia="Calibri" w:hAnsi="Calibri" w:cs="Calibri"/>
          <w:sz w:val="22"/>
          <w:szCs w:val="22"/>
          <w:u w:val="single"/>
          <w:lang w:eastAsia="en-US"/>
        </w:rPr>
      </w:pPr>
      <w:r w:rsidRPr="00D94E43">
        <w:rPr>
          <w:rFonts w:ascii="Calibri" w:eastAsia="Calibri" w:hAnsi="Calibri" w:cs="Calibri"/>
          <w:sz w:val="22"/>
          <w:szCs w:val="22"/>
          <w:u w:val="single"/>
          <w:lang w:eastAsia="en-US"/>
        </w:rPr>
        <w:t>w art. 13 lub art. 14 RODO</w:t>
      </w:r>
    </w:p>
    <w:p w14:paraId="767A3250" w14:textId="77777777" w:rsidR="00F36CC9" w:rsidRPr="00D94E43" w:rsidRDefault="00F36CC9" w:rsidP="00F36CC9">
      <w:pPr>
        <w:spacing w:before="120" w:line="276" w:lineRule="auto"/>
        <w:jc w:val="right"/>
        <w:rPr>
          <w:rFonts w:ascii="Calibri" w:hAnsi="Calibri" w:cs="Calibri"/>
          <w:b/>
          <w:bCs/>
          <w:color w:val="000000"/>
          <w:sz w:val="22"/>
          <w:szCs w:val="22"/>
          <w:lang w:eastAsia="zh-CN"/>
        </w:rPr>
      </w:pPr>
      <w:r w:rsidRPr="00D94E43">
        <w:rPr>
          <w:rFonts w:ascii="Calibri" w:hAnsi="Calibri" w:cs="Calibri"/>
          <w:b/>
          <w:i/>
          <w:color w:val="000000"/>
          <w:sz w:val="22"/>
          <w:szCs w:val="22"/>
          <w:lang w:eastAsia="zh-CN"/>
        </w:rPr>
        <w:t xml:space="preserve">        </w:t>
      </w:r>
    </w:p>
    <w:p w14:paraId="48E922C5" w14:textId="77777777" w:rsidR="00F36CC9" w:rsidRPr="00D94E43" w:rsidRDefault="00F36CC9" w:rsidP="00F36CC9">
      <w:pPr>
        <w:suppressAutoHyphens w:val="0"/>
        <w:spacing w:before="120" w:after="160" w:line="276" w:lineRule="auto"/>
        <w:jc w:val="both"/>
        <w:rPr>
          <w:rFonts w:ascii="Calibri" w:eastAsia="Calibri" w:hAnsi="Calibri" w:cs="Calibri"/>
          <w:sz w:val="22"/>
          <w:szCs w:val="22"/>
          <w:lang w:eastAsia="en-US"/>
        </w:rPr>
      </w:pPr>
      <w:r w:rsidRPr="00D94E43">
        <w:rPr>
          <w:rFonts w:ascii="Calibri" w:eastAsia="Calibri" w:hAnsi="Calibri" w:cs="Calibri"/>
          <w:color w:val="000000"/>
          <w:sz w:val="22"/>
          <w:szCs w:val="22"/>
          <w:lang w:eastAsia="en-US"/>
        </w:rPr>
        <w:t>Oświadczam, że wypełnię obowiązki informacyjne przewidziane w art. 13 lub art. 14 RODO</w:t>
      </w:r>
      <w:r w:rsidRPr="00D94E43">
        <w:rPr>
          <w:rFonts w:ascii="Calibri" w:eastAsia="Calibri" w:hAnsi="Calibri" w:cs="Calibri"/>
          <w:color w:val="000000"/>
          <w:sz w:val="22"/>
          <w:szCs w:val="22"/>
          <w:vertAlign w:val="superscript"/>
          <w:lang w:eastAsia="en-US"/>
        </w:rPr>
        <w:t>1)</w:t>
      </w:r>
      <w:r w:rsidRPr="00D94E43">
        <w:rPr>
          <w:rFonts w:ascii="Calibri" w:eastAsia="Calibri" w:hAnsi="Calibri" w:cs="Calibri"/>
          <w:color w:val="000000"/>
          <w:sz w:val="22"/>
          <w:szCs w:val="22"/>
          <w:lang w:eastAsia="en-US"/>
        </w:rPr>
        <w:t xml:space="preserve"> wobec osób fizycznych, </w:t>
      </w:r>
      <w:r w:rsidRPr="00D94E43">
        <w:rPr>
          <w:rFonts w:ascii="Calibri" w:eastAsia="Calibri" w:hAnsi="Calibri" w:cs="Calibri"/>
          <w:sz w:val="22"/>
          <w:szCs w:val="22"/>
          <w:lang w:eastAsia="en-US"/>
        </w:rPr>
        <w:t>od których dane osobowe bezpośrednio lub pośrednio pozyskam</w:t>
      </w:r>
      <w:r w:rsidRPr="00D94E43">
        <w:rPr>
          <w:rFonts w:ascii="Calibri" w:eastAsia="Calibri" w:hAnsi="Calibri" w:cs="Calibri"/>
          <w:color w:val="000000"/>
          <w:sz w:val="22"/>
          <w:szCs w:val="22"/>
          <w:lang w:eastAsia="en-US"/>
        </w:rPr>
        <w:t xml:space="preserve"> w celu wykonania </w:t>
      </w:r>
      <w:proofErr w:type="gramStart"/>
      <w:r w:rsidRPr="00D94E43">
        <w:rPr>
          <w:rFonts w:ascii="Calibri" w:eastAsia="Calibri" w:hAnsi="Calibri" w:cs="Calibri"/>
          <w:color w:val="000000"/>
          <w:sz w:val="22"/>
          <w:szCs w:val="22"/>
          <w:lang w:eastAsia="en-US"/>
        </w:rPr>
        <w:t xml:space="preserve">umowy </w:t>
      </w:r>
      <w:r w:rsidRPr="00D94E43">
        <w:rPr>
          <w:rFonts w:ascii="Calibri" w:eastAsia="Calibri" w:hAnsi="Calibri" w:cs="Calibri"/>
          <w:sz w:val="22"/>
          <w:szCs w:val="22"/>
          <w:lang w:eastAsia="en-US"/>
        </w:rPr>
        <w:t>.</w:t>
      </w:r>
      <w:proofErr w:type="gramEnd"/>
      <w:r w:rsidRPr="00D94E43">
        <w:rPr>
          <w:rFonts w:ascii="Calibri" w:eastAsia="Calibri" w:hAnsi="Calibri" w:cs="Calibri"/>
          <w:sz w:val="22"/>
          <w:szCs w:val="22"/>
          <w:lang w:eastAsia="en-US"/>
        </w:rPr>
        <w:t>*</w:t>
      </w:r>
    </w:p>
    <w:p w14:paraId="32E7B536" w14:textId="77777777" w:rsidR="00F36CC9" w:rsidRPr="00D94E43" w:rsidRDefault="00F36CC9" w:rsidP="00F36CC9">
      <w:pPr>
        <w:suppressAutoHyphens w:val="0"/>
        <w:spacing w:line="276" w:lineRule="auto"/>
        <w:jc w:val="both"/>
        <w:rPr>
          <w:rFonts w:ascii="Calibri" w:eastAsia="Calibri" w:hAnsi="Calibri" w:cs="Calibri"/>
          <w:sz w:val="20"/>
          <w:szCs w:val="20"/>
          <w:lang w:eastAsia="en-US"/>
        </w:rPr>
      </w:pPr>
    </w:p>
    <w:p w14:paraId="7E1FA3B1" w14:textId="77777777" w:rsidR="00F36CC9" w:rsidRPr="00D94E43" w:rsidRDefault="00F36CC9" w:rsidP="00F36CC9">
      <w:pPr>
        <w:suppressAutoHyphens w:val="0"/>
        <w:spacing w:line="276" w:lineRule="auto"/>
        <w:jc w:val="both"/>
        <w:rPr>
          <w:rFonts w:ascii="Calibri" w:eastAsia="Calibri" w:hAnsi="Calibri" w:cs="Calibri"/>
          <w:sz w:val="20"/>
          <w:szCs w:val="20"/>
          <w:lang w:eastAsia="en-US"/>
        </w:rPr>
      </w:pPr>
      <w:r w:rsidRPr="00D94E43">
        <w:rPr>
          <w:rFonts w:ascii="Calibri" w:eastAsia="Calibri" w:hAnsi="Calibri" w:cs="Calibri"/>
          <w:sz w:val="20"/>
          <w:szCs w:val="20"/>
          <w:lang w:eastAsia="en-US"/>
        </w:rPr>
        <w:t>………………………...……………</w:t>
      </w:r>
      <w:r w:rsidRPr="00D94E43">
        <w:rPr>
          <w:rFonts w:ascii="Calibri" w:eastAsia="Calibri" w:hAnsi="Calibri" w:cs="Calibri"/>
          <w:sz w:val="20"/>
          <w:szCs w:val="20"/>
          <w:lang w:eastAsia="en-US"/>
        </w:rPr>
        <w:tab/>
      </w:r>
      <w:r w:rsidRPr="00D94E43">
        <w:rPr>
          <w:rFonts w:ascii="Calibri" w:eastAsia="Calibri" w:hAnsi="Calibri" w:cs="Calibri"/>
          <w:sz w:val="20"/>
          <w:szCs w:val="20"/>
          <w:lang w:eastAsia="en-US"/>
        </w:rPr>
        <w:tab/>
        <w:t xml:space="preserve">                                                         ……………………..………………………………………… </w:t>
      </w:r>
    </w:p>
    <w:p w14:paraId="1ED7BDA8" w14:textId="77777777" w:rsidR="00F36CC9" w:rsidRPr="00D94E43" w:rsidRDefault="00F36CC9" w:rsidP="00F36CC9">
      <w:pPr>
        <w:suppressAutoHyphens w:val="0"/>
        <w:spacing w:line="276" w:lineRule="auto"/>
        <w:jc w:val="both"/>
        <w:rPr>
          <w:rFonts w:ascii="Calibri" w:eastAsia="Calibri" w:hAnsi="Calibri" w:cs="Calibri"/>
          <w:sz w:val="18"/>
          <w:szCs w:val="18"/>
          <w:lang w:eastAsia="en-US"/>
        </w:rPr>
      </w:pPr>
      <w:r w:rsidRPr="00D94E43">
        <w:rPr>
          <w:rFonts w:ascii="Calibri" w:eastAsia="Calibri" w:hAnsi="Calibri" w:cs="Calibri"/>
          <w:sz w:val="18"/>
          <w:szCs w:val="18"/>
          <w:lang w:eastAsia="en-US"/>
        </w:rPr>
        <w:t>/miejscowość i data/</w:t>
      </w:r>
      <w:r w:rsidRPr="00D94E43">
        <w:rPr>
          <w:rFonts w:ascii="Calibri" w:eastAsia="Calibri" w:hAnsi="Calibri" w:cs="Calibri"/>
          <w:sz w:val="18"/>
          <w:szCs w:val="18"/>
          <w:lang w:eastAsia="en-US"/>
        </w:rPr>
        <w:tab/>
      </w:r>
      <w:r w:rsidRPr="00D94E43">
        <w:rPr>
          <w:rFonts w:ascii="Calibri" w:eastAsia="Calibri" w:hAnsi="Calibri" w:cs="Calibri"/>
          <w:sz w:val="18"/>
          <w:szCs w:val="18"/>
          <w:lang w:eastAsia="en-US"/>
        </w:rPr>
        <w:tab/>
      </w:r>
      <w:r w:rsidRPr="00D94E43">
        <w:rPr>
          <w:rFonts w:ascii="Calibri" w:eastAsia="Calibri" w:hAnsi="Calibri" w:cs="Calibri"/>
          <w:sz w:val="18"/>
          <w:szCs w:val="18"/>
          <w:lang w:eastAsia="en-US"/>
        </w:rPr>
        <w:tab/>
      </w:r>
      <w:r w:rsidRPr="00D94E43">
        <w:rPr>
          <w:rFonts w:ascii="Calibri" w:eastAsia="Calibri" w:hAnsi="Calibri" w:cs="Calibri"/>
          <w:sz w:val="18"/>
          <w:szCs w:val="18"/>
          <w:lang w:eastAsia="en-US"/>
        </w:rPr>
        <w:tab/>
        <w:t xml:space="preserve">            </w:t>
      </w:r>
      <w:proofErr w:type="gramStart"/>
      <w:r w:rsidRPr="00D94E43">
        <w:rPr>
          <w:rFonts w:ascii="Calibri" w:eastAsia="Calibri" w:hAnsi="Calibri" w:cs="Calibri"/>
          <w:sz w:val="18"/>
          <w:szCs w:val="18"/>
          <w:lang w:eastAsia="en-US"/>
        </w:rPr>
        <w:t xml:space="preserve">   (</w:t>
      </w:r>
      <w:proofErr w:type="gramEnd"/>
      <w:r w:rsidRPr="00D94E43">
        <w:rPr>
          <w:rFonts w:ascii="Calibri" w:eastAsia="Calibri" w:hAnsi="Calibri" w:cs="Calibri"/>
          <w:sz w:val="18"/>
          <w:szCs w:val="18"/>
          <w:lang w:eastAsia="en-US"/>
        </w:rPr>
        <w:t>czytelny podpis lub podpis i imienna pieczęć osoby</w:t>
      </w:r>
    </w:p>
    <w:p w14:paraId="55938F5A" w14:textId="77777777" w:rsidR="00F36CC9" w:rsidRPr="00D94E43" w:rsidRDefault="00F36CC9" w:rsidP="00F36CC9">
      <w:pPr>
        <w:tabs>
          <w:tab w:val="center" w:pos="4536"/>
          <w:tab w:val="right" w:pos="9072"/>
        </w:tabs>
        <w:suppressAutoHyphens w:val="0"/>
        <w:spacing w:line="276" w:lineRule="auto"/>
        <w:ind w:right="360"/>
        <w:jc w:val="both"/>
        <w:rPr>
          <w:rFonts w:ascii="Calibri" w:eastAsia="Calibri" w:hAnsi="Calibri" w:cs="Calibri"/>
          <w:sz w:val="18"/>
          <w:szCs w:val="18"/>
          <w:lang w:eastAsia="en-US"/>
        </w:rPr>
      </w:pPr>
      <w:r w:rsidRPr="00D94E43">
        <w:rPr>
          <w:rFonts w:ascii="Calibri" w:eastAsia="Calibri" w:hAnsi="Calibri" w:cs="Calibri"/>
          <w:sz w:val="18"/>
          <w:szCs w:val="18"/>
          <w:lang w:eastAsia="en-US"/>
        </w:rPr>
        <w:t xml:space="preserve">                                                                                                                          upoważnionej do reprezentowania Wykonawcy)</w:t>
      </w:r>
    </w:p>
    <w:p w14:paraId="18EF47D0" w14:textId="77777777" w:rsidR="00F36CC9" w:rsidRPr="00D94E43" w:rsidRDefault="00F36CC9" w:rsidP="00F36CC9">
      <w:pPr>
        <w:suppressAutoHyphens w:val="0"/>
        <w:spacing w:before="120" w:after="160" w:line="276" w:lineRule="auto"/>
        <w:jc w:val="both"/>
        <w:rPr>
          <w:rFonts w:ascii="Calibri" w:eastAsia="Calibri" w:hAnsi="Calibri" w:cs="Calibri"/>
          <w:sz w:val="20"/>
          <w:szCs w:val="20"/>
          <w:lang w:eastAsia="en-US"/>
        </w:rPr>
      </w:pPr>
    </w:p>
    <w:p w14:paraId="2EA2C16B" w14:textId="77777777" w:rsidR="00F36CC9" w:rsidRPr="00D94E43" w:rsidRDefault="00F36CC9" w:rsidP="00F36CC9">
      <w:pPr>
        <w:suppressAutoHyphens w:val="0"/>
        <w:spacing w:before="120" w:after="160" w:line="276" w:lineRule="auto"/>
        <w:jc w:val="both"/>
        <w:rPr>
          <w:rFonts w:ascii="Calibri" w:eastAsia="Calibri" w:hAnsi="Calibri" w:cs="Calibri"/>
          <w:sz w:val="20"/>
          <w:szCs w:val="20"/>
          <w:lang w:eastAsia="en-US"/>
        </w:rPr>
      </w:pPr>
      <w:r w:rsidRPr="00D94E43">
        <w:rPr>
          <w:rFonts w:ascii="Calibri" w:eastAsia="Calibri" w:hAnsi="Calibri" w:cs="Calibri"/>
          <w:sz w:val="20"/>
          <w:szCs w:val="20"/>
          <w:lang w:eastAsia="en-US"/>
        </w:rPr>
        <w:t xml:space="preserve">Powyższe oświadczenie dotyczy </w:t>
      </w:r>
      <w:r w:rsidRPr="00D94E43">
        <w:rPr>
          <w:rFonts w:ascii="Calibri" w:eastAsia="Calibri" w:hAnsi="Calibri" w:cs="Calibri"/>
          <w:b/>
          <w:sz w:val="20"/>
          <w:szCs w:val="20"/>
          <w:lang w:eastAsia="en-US"/>
        </w:rPr>
        <w:t>Wykonawcy, Podwykonawcy/podmiotu trzeciego</w:t>
      </w:r>
      <w:r w:rsidRPr="00D94E43">
        <w:rPr>
          <w:rFonts w:ascii="Calibri" w:eastAsia="Calibri" w:hAnsi="Calibri" w:cs="Calibri"/>
          <w:sz w:val="20"/>
          <w:szCs w:val="20"/>
          <w:lang w:eastAsia="en-US"/>
        </w:rPr>
        <w:t xml:space="preserve"> będącego administratorem danych względem osób fizycznych, od których dane osobowe zostały bezpośrednio pozyskane, w szczególności dane:</w:t>
      </w:r>
    </w:p>
    <w:p w14:paraId="34E2EAF5" w14:textId="77777777" w:rsidR="00F36CC9" w:rsidRPr="00D94E43" w:rsidRDefault="00F36CC9" w:rsidP="00F36CC9">
      <w:pPr>
        <w:suppressAutoHyphens w:val="0"/>
        <w:spacing w:before="120" w:after="160" w:line="276" w:lineRule="auto"/>
        <w:ind w:left="284" w:hanging="284"/>
        <w:jc w:val="both"/>
        <w:rPr>
          <w:rFonts w:ascii="Calibri" w:eastAsia="Calibri" w:hAnsi="Calibri" w:cs="Calibri"/>
          <w:sz w:val="20"/>
          <w:szCs w:val="20"/>
          <w:lang w:eastAsia="en-US"/>
        </w:rPr>
      </w:pPr>
      <w:r w:rsidRPr="00D94E43">
        <w:rPr>
          <w:rFonts w:ascii="Calibri" w:eastAsia="Calibri" w:hAnsi="Calibri" w:cs="Calibri"/>
          <w:sz w:val="20"/>
          <w:szCs w:val="20"/>
          <w:lang w:eastAsia="en-US"/>
        </w:rPr>
        <w:t xml:space="preserve">- </w:t>
      </w:r>
      <w:r w:rsidRPr="00D94E43">
        <w:rPr>
          <w:rFonts w:ascii="Calibri" w:eastAsia="Calibri" w:hAnsi="Calibri" w:cs="Calibri"/>
          <w:sz w:val="20"/>
          <w:szCs w:val="20"/>
          <w:lang w:eastAsia="en-US"/>
        </w:rPr>
        <w:tab/>
        <w:t>osoby fizycznej skierowanej do realizacji zamówienia,</w:t>
      </w:r>
    </w:p>
    <w:p w14:paraId="005C7E9E" w14:textId="77777777" w:rsidR="00F36CC9" w:rsidRPr="00D94E43" w:rsidRDefault="00F36CC9" w:rsidP="00F36CC9">
      <w:pPr>
        <w:suppressAutoHyphens w:val="0"/>
        <w:spacing w:before="120" w:after="160" w:line="276" w:lineRule="auto"/>
        <w:ind w:left="284" w:hanging="284"/>
        <w:jc w:val="both"/>
        <w:rPr>
          <w:rFonts w:ascii="Calibri" w:eastAsia="Calibri" w:hAnsi="Calibri" w:cs="Calibri"/>
          <w:sz w:val="20"/>
          <w:szCs w:val="20"/>
          <w:lang w:eastAsia="en-US"/>
        </w:rPr>
      </w:pPr>
      <w:r w:rsidRPr="00D94E43">
        <w:rPr>
          <w:rFonts w:ascii="Calibri" w:eastAsia="Calibri" w:hAnsi="Calibri" w:cs="Calibri"/>
          <w:sz w:val="20"/>
          <w:szCs w:val="20"/>
          <w:lang w:eastAsia="en-US"/>
        </w:rPr>
        <w:t xml:space="preserve">- </w:t>
      </w:r>
      <w:r w:rsidRPr="00D94E43">
        <w:rPr>
          <w:rFonts w:ascii="Calibri" w:eastAsia="Calibri" w:hAnsi="Calibri" w:cs="Calibri"/>
          <w:sz w:val="20"/>
          <w:szCs w:val="20"/>
          <w:lang w:eastAsia="en-US"/>
        </w:rPr>
        <w:tab/>
        <w:t>podwykonawcy/podmiotu trzeciego będącego osobą fizyczną,</w:t>
      </w:r>
    </w:p>
    <w:p w14:paraId="77721D0E" w14:textId="77777777" w:rsidR="00F36CC9" w:rsidRPr="00D94E43" w:rsidRDefault="00F36CC9" w:rsidP="00F36CC9">
      <w:pPr>
        <w:suppressAutoHyphens w:val="0"/>
        <w:spacing w:before="120" w:after="160" w:line="276" w:lineRule="auto"/>
        <w:ind w:left="284" w:hanging="284"/>
        <w:jc w:val="both"/>
        <w:rPr>
          <w:rFonts w:ascii="Calibri" w:eastAsia="Calibri" w:hAnsi="Calibri" w:cs="Calibri"/>
          <w:sz w:val="20"/>
          <w:szCs w:val="20"/>
          <w:lang w:eastAsia="en-US"/>
        </w:rPr>
      </w:pPr>
      <w:r w:rsidRPr="00D94E43">
        <w:rPr>
          <w:rFonts w:ascii="Calibri" w:eastAsia="Calibri" w:hAnsi="Calibri" w:cs="Calibri"/>
          <w:sz w:val="20"/>
          <w:szCs w:val="20"/>
          <w:lang w:eastAsia="en-US"/>
        </w:rPr>
        <w:t xml:space="preserve">- </w:t>
      </w:r>
      <w:r w:rsidRPr="00D94E43">
        <w:rPr>
          <w:rFonts w:ascii="Calibri" w:eastAsia="Calibri" w:hAnsi="Calibri" w:cs="Calibri"/>
          <w:sz w:val="20"/>
          <w:szCs w:val="20"/>
          <w:lang w:eastAsia="en-US"/>
        </w:rPr>
        <w:tab/>
        <w:t>podwykonawcy/podmiotu trzeciego będącego osobą fizyczną, prowadzącą jednoosobową działalność gospodarczą,</w:t>
      </w:r>
    </w:p>
    <w:p w14:paraId="6FD1A1FD" w14:textId="77777777" w:rsidR="00F36CC9" w:rsidRPr="00D94E43" w:rsidRDefault="00F36CC9" w:rsidP="00F36CC9">
      <w:pPr>
        <w:suppressAutoHyphens w:val="0"/>
        <w:spacing w:before="120" w:after="160" w:line="276" w:lineRule="auto"/>
        <w:ind w:left="284" w:hanging="284"/>
        <w:jc w:val="both"/>
        <w:rPr>
          <w:rFonts w:ascii="Calibri" w:eastAsia="Calibri" w:hAnsi="Calibri" w:cs="Calibri"/>
          <w:sz w:val="20"/>
          <w:szCs w:val="20"/>
          <w:lang w:eastAsia="en-US"/>
        </w:rPr>
      </w:pPr>
      <w:r w:rsidRPr="00D94E43">
        <w:rPr>
          <w:rFonts w:ascii="Calibri" w:eastAsia="Calibri" w:hAnsi="Calibri" w:cs="Calibri"/>
          <w:sz w:val="20"/>
          <w:szCs w:val="20"/>
          <w:lang w:eastAsia="en-US"/>
        </w:rPr>
        <w:t xml:space="preserve">- </w:t>
      </w:r>
      <w:r w:rsidRPr="00D94E43">
        <w:rPr>
          <w:rFonts w:ascii="Calibri" w:eastAsia="Calibri" w:hAnsi="Calibri" w:cs="Calibri"/>
          <w:sz w:val="20"/>
          <w:szCs w:val="20"/>
          <w:lang w:eastAsia="en-US"/>
        </w:rPr>
        <w:tab/>
        <w:t>pełnomocnika podwykonawcy/podmiotu trzeciego będącego osobą fizyczną (np. dane osobowe zamieszczone w pełnomocnictwie),</w:t>
      </w:r>
    </w:p>
    <w:p w14:paraId="58405188" w14:textId="77777777" w:rsidR="00F36CC9" w:rsidRPr="00D94E43" w:rsidRDefault="00F36CC9" w:rsidP="00F36CC9">
      <w:pPr>
        <w:suppressAutoHyphens w:val="0"/>
        <w:spacing w:before="120" w:after="160" w:line="276" w:lineRule="auto"/>
        <w:ind w:left="284" w:hanging="284"/>
        <w:jc w:val="both"/>
        <w:rPr>
          <w:rFonts w:ascii="Calibri" w:eastAsia="Calibri" w:hAnsi="Calibri" w:cs="Calibri"/>
          <w:sz w:val="20"/>
          <w:szCs w:val="20"/>
          <w:lang w:eastAsia="en-US"/>
        </w:rPr>
      </w:pPr>
      <w:r w:rsidRPr="00D94E43">
        <w:rPr>
          <w:rFonts w:ascii="Calibri" w:eastAsia="Calibri" w:hAnsi="Calibri" w:cs="Calibri"/>
          <w:sz w:val="20"/>
          <w:szCs w:val="20"/>
          <w:lang w:eastAsia="en-US"/>
        </w:rPr>
        <w:t>-</w:t>
      </w:r>
      <w:r w:rsidRPr="00D94E43">
        <w:rPr>
          <w:rFonts w:ascii="Calibri" w:eastAsia="Calibri" w:hAnsi="Calibri" w:cs="Calibri"/>
          <w:sz w:val="20"/>
          <w:szCs w:val="20"/>
          <w:lang w:eastAsia="en-US"/>
        </w:rPr>
        <w:tab/>
        <w:t xml:space="preserve"> członka organu zarządzającego podwykonawcy/podmiotu trzeciego, będącego osobą fizyczną (np. dane osobowe zamieszczone w informacji z KRK, KRS).</w:t>
      </w:r>
    </w:p>
    <w:p w14:paraId="3684BA87" w14:textId="77777777" w:rsidR="00F36CC9" w:rsidRPr="00D94E43" w:rsidRDefault="00F36CC9" w:rsidP="00F36CC9">
      <w:pPr>
        <w:suppressAutoHyphens w:val="0"/>
        <w:spacing w:before="120" w:after="160" w:line="276" w:lineRule="auto"/>
        <w:jc w:val="both"/>
        <w:rPr>
          <w:rFonts w:ascii="Calibri" w:eastAsia="Calibri" w:hAnsi="Calibri" w:cs="Calibri"/>
          <w:color w:val="000000"/>
          <w:sz w:val="20"/>
          <w:szCs w:val="20"/>
          <w:lang w:eastAsia="en-US"/>
        </w:rPr>
      </w:pPr>
      <w:r w:rsidRPr="00D94E43">
        <w:rPr>
          <w:rFonts w:ascii="Calibri" w:eastAsia="Calibri" w:hAnsi="Calibri" w:cs="Calibri"/>
          <w:color w:val="000000"/>
          <w:sz w:val="20"/>
          <w:szCs w:val="20"/>
          <w:lang w:eastAsia="en-US"/>
        </w:rPr>
        <w:t>______________________________</w:t>
      </w:r>
    </w:p>
    <w:p w14:paraId="1CF4AB01" w14:textId="77777777" w:rsidR="00F36CC9" w:rsidRPr="00D94E43" w:rsidRDefault="00F36CC9" w:rsidP="00F36CC9">
      <w:pPr>
        <w:suppressAutoHyphens w:val="0"/>
        <w:spacing w:before="120" w:after="160" w:line="276" w:lineRule="auto"/>
        <w:ind w:hanging="142"/>
        <w:jc w:val="both"/>
        <w:rPr>
          <w:rFonts w:ascii="Calibri" w:eastAsia="Calibri" w:hAnsi="Calibri" w:cs="Calibri"/>
          <w:sz w:val="20"/>
          <w:szCs w:val="20"/>
          <w:lang w:eastAsia="en-US"/>
        </w:rPr>
      </w:pPr>
      <w:r w:rsidRPr="00D94E43">
        <w:rPr>
          <w:rFonts w:ascii="Calibri" w:eastAsia="Calibri" w:hAnsi="Calibri" w:cs="Calibri"/>
          <w:color w:val="000000"/>
          <w:sz w:val="20"/>
          <w:szCs w:val="20"/>
          <w:vertAlign w:val="superscript"/>
          <w:lang w:eastAsia="en-US"/>
        </w:rPr>
        <w:t xml:space="preserve">1) </w:t>
      </w:r>
      <w:r w:rsidRPr="00D94E43">
        <w:rPr>
          <w:rFonts w:ascii="Calibri" w:eastAsia="Calibri" w:hAnsi="Calibri" w:cs="Calibri"/>
          <w:sz w:val="20"/>
          <w:szCs w:val="20"/>
          <w:lang w:eastAsia="en-US"/>
        </w:rPr>
        <w:t xml:space="preserve">rozporządzenie Parlamentu Europejskiego i Rady (UE) 2016/679 z dnia 27 kwietnia </w:t>
      </w:r>
      <w:proofErr w:type="gramStart"/>
      <w:r w:rsidRPr="00D94E43">
        <w:rPr>
          <w:rFonts w:ascii="Calibri" w:eastAsia="Calibri" w:hAnsi="Calibri" w:cs="Calibri"/>
          <w:sz w:val="20"/>
          <w:szCs w:val="20"/>
          <w:lang w:eastAsia="en-US"/>
        </w:rPr>
        <w:t>2016r.</w:t>
      </w:r>
      <w:proofErr w:type="gramEnd"/>
      <w:r w:rsidRPr="00D94E43">
        <w:rPr>
          <w:rFonts w:ascii="Calibri" w:eastAsia="Calibri" w:hAnsi="Calibri" w:cs="Calibri"/>
          <w:sz w:val="20"/>
          <w:szCs w:val="20"/>
          <w:lang w:eastAsia="en-US"/>
        </w:rPr>
        <w:t xml:space="preserve"> </w:t>
      </w:r>
      <w:r w:rsidRPr="00D94E43">
        <w:rPr>
          <w:rFonts w:ascii="Calibri" w:eastAsia="Calibri" w:hAnsi="Calibri" w:cs="Calibri"/>
          <w:sz w:val="20"/>
          <w:szCs w:val="20"/>
          <w:lang w:eastAsia="en-US"/>
        </w:rPr>
        <w:br/>
        <w:t xml:space="preserve">w sprawie ochrony osób fizycznych w związku z przetwarzaniem danych osobowych i w sprawie swobodnego przepływu takich danych oraz uchylenia dyrektywy 95/46/WE (ogólne rozporządzenie o ochronie danych) (Dz. Urz. UE L 119 z 04.05.2016, str. 1). </w:t>
      </w:r>
    </w:p>
    <w:p w14:paraId="715116A8" w14:textId="77777777" w:rsidR="00F36CC9" w:rsidRPr="00D94E43" w:rsidRDefault="00F36CC9" w:rsidP="00F36CC9">
      <w:pPr>
        <w:suppressAutoHyphens w:val="0"/>
        <w:spacing w:before="120" w:after="160" w:line="276" w:lineRule="auto"/>
        <w:ind w:hanging="142"/>
        <w:jc w:val="both"/>
        <w:rPr>
          <w:rFonts w:ascii="Calibri" w:eastAsia="Calibri" w:hAnsi="Calibri" w:cs="Calibri"/>
          <w:sz w:val="20"/>
          <w:szCs w:val="20"/>
          <w:lang w:eastAsia="en-US"/>
        </w:rPr>
      </w:pPr>
    </w:p>
    <w:p w14:paraId="566F1254" w14:textId="4B95C2D9" w:rsidR="00F76D73" w:rsidRPr="00E5089E" w:rsidRDefault="00F36CC9" w:rsidP="00E5089E">
      <w:pPr>
        <w:suppressAutoHyphens w:val="0"/>
        <w:spacing w:before="120" w:after="160" w:line="276" w:lineRule="auto"/>
        <w:ind w:hanging="142"/>
        <w:jc w:val="both"/>
        <w:rPr>
          <w:rFonts w:ascii="Calibri" w:eastAsia="Calibri" w:hAnsi="Calibri" w:cs="Calibri"/>
          <w:sz w:val="20"/>
          <w:szCs w:val="20"/>
          <w:lang w:eastAsia="en-US"/>
        </w:rPr>
      </w:pPr>
      <w:r w:rsidRPr="00D94E43">
        <w:rPr>
          <w:rFonts w:ascii="Calibri" w:eastAsia="Calibri" w:hAnsi="Calibri" w:cs="Calibri"/>
          <w:color w:val="000000"/>
          <w:sz w:val="20"/>
          <w:szCs w:val="20"/>
          <w:lang w:eastAsia="en-US"/>
        </w:rPr>
        <w:t xml:space="preserve">* W </w:t>
      </w:r>
      <w:proofErr w:type="gramStart"/>
      <w:r w:rsidRPr="00D94E43">
        <w:rPr>
          <w:rFonts w:ascii="Calibri" w:eastAsia="Calibri" w:hAnsi="Calibri" w:cs="Calibri"/>
          <w:color w:val="000000"/>
          <w:sz w:val="20"/>
          <w:szCs w:val="20"/>
          <w:lang w:eastAsia="en-US"/>
        </w:rPr>
        <w:t>przypadku</w:t>
      </w:r>
      <w:proofErr w:type="gramEnd"/>
      <w:r w:rsidRPr="00D94E43">
        <w:rPr>
          <w:rFonts w:ascii="Calibri" w:eastAsia="Calibri" w:hAnsi="Calibri" w:cs="Calibri"/>
          <w:color w:val="000000"/>
          <w:sz w:val="20"/>
          <w:szCs w:val="20"/>
          <w:lang w:eastAsia="en-US"/>
        </w:rPr>
        <w:t xml:space="preserve"> gdy Wykonawca </w:t>
      </w:r>
      <w:r w:rsidRPr="00D94E43">
        <w:rPr>
          <w:rFonts w:ascii="Calibri" w:eastAsia="Calibri" w:hAnsi="Calibri" w:cs="Calibri"/>
          <w:sz w:val="20"/>
          <w:szCs w:val="20"/>
          <w:lang w:eastAsia="en-US"/>
        </w:rPr>
        <w:t>nie przekazuje danych osobowych innych niż bezpośrednio jego dotyczących lub zachodzi wyłączenie stosowania obowiązku informacyjnego, stosownie do art. 13 ust. 4 lub art. 14 ust. 5 RODO składa oświadczenie w treści wskazując „nie dotyczy”</w:t>
      </w:r>
    </w:p>
    <w:sectPr w:rsidR="00F76D73" w:rsidRPr="00E5089E" w:rsidSect="00B05597">
      <w:headerReference w:type="default" r:id="rId11"/>
      <w:footerReference w:type="default" r:id="rId12"/>
      <w:pgSz w:w="11905" w:h="16837"/>
      <w:pgMar w:top="1276"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4E660" w14:textId="77777777" w:rsidR="00D82602" w:rsidRDefault="00D82602">
      <w:r>
        <w:separator/>
      </w:r>
    </w:p>
  </w:endnote>
  <w:endnote w:type="continuationSeparator" w:id="0">
    <w:p w14:paraId="7FD8B5E0" w14:textId="77777777" w:rsidR="00D82602" w:rsidRDefault="00D82602">
      <w:r>
        <w:continuationSeparator/>
      </w:r>
    </w:p>
  </w:endnote>
  <w:endnote w:type="continuationNotice" w:id="1">
    <w:p w14:paraId="4E8E872F" w14:textId="77777777" w:rsidR="00D82602" w:rsidRDefault="00D82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Calibri"/>
    <w:charset w:val="EE"/>
    <w:family w:val="auto"/>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tima">
    <w:altName w:val="Lucida Sans Unicode"/>
    <w:charset w:val="00"/>
    <w:family w:val="swiss"/>
    <w:pitch w:val="variable"/>
    <w:sig w:usb0="00000003" w:usb1="00000000" w:usb2="00000000" w:usb3="00000000" w:csb0="00000001" w:csb1="00000000"/>
  </w:font>
  <w:font w:name="Segoe Script">
    <w:panose1 w:val="030B0504020000000003"/>
    <w:charset w:val="EE"/>
    <w:family w:val="script"/>
    <w:pitch w:val="variable"/>
    <w:sig w:usb0="0000028F" w:usb1="000000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C464" w14:textId="49AF2339" w:rsidR="00F862A6" w:rsidRPr="00E67544" w:rsidRDefault="00F862A6">
    <w:pPr>
      <w:pStyle w:val="Stopka"/>
      <w:jc w:val="center"/>
      <w:rPr>
        <w:rFonts w:asciiTheme="minorHAnsi" w:hAnsiTheme="minorHAnsi"/>
        <w:sz w:val="20"/>
        <w:szCs w:val="20"/>
      </w:rPr>
    </w:pPr>
    <w:r w:rsidRPr="00E67544">
      <w:rPr>
        <w:rFonts w:asciiTheme="minorHAnsi" w:hAnsiTheme="minorHAnsi"/>
        <w:sz w:val="20"/>
        <w:szCs w:val="20"/>
      </w:rPr>
      <w:fldChar w:fldCharType="begin"/>
    </w:r>
    <w:r w:rsidRPr="00E67544">
      <w:rPr>
        <w:rFonts w:asciiTheme="minorHAnsi" w:hAnsiTheme="minorHAnsi"/>
        <w:sz w:val="20"/>
        <w:szCs w:val="20"/>
      </w:rPr>
      <w:instrText>PAGE   \* MERGEFORMAT</w:instrText>
    </w:r>
    <w:r w:rsidRPr="00E67544">
      <w:rPr>
        <w:rFonts w:asciiTheme="minorHAnsi" w:hAnsiTheme="minorHAnsi"/>
        <w:sz w:val="20"/>
        <w:szCs w:val="20"/>
      </w:rPr>
      <w:fldChar w:fldCharType="separate"/>
    </w:r>
    <w:r>
      <w:rPr>
        <w:rFonts w:asciiTheme="minorHAnsi" w:hAnsiTheme="minorHAnsi"/>
        <w:noProof/>
        <w:sz w:val="20"/>
        <w:szCs w:val="20"/>
      </w:rPr>
      <w:t>1</w:t>
    </w:r>
    <w:r w:rsidRPr="00E67544">
      <w:rPr>
        <w:rFonts w:asciiTheme="minorHAnsi" w:hAnsiTheme="minorHAnsi"/>
        <w:sz w:val="20"/>
        <w:szCs w:val="20"/>
      </w:rPr>
      <w:fldChar w:fldCharType="end"/>
    </w:r>
  </w:p>
  <w:p w14:paraId="54762F1B" w14:textId="77777777" w:rsidR="00F862A6" w:rsidRPr="00E67544" w:rsidRDefault="00F862A6" w:rsidP="002D38C7">
    <w:pPr>
      <w:pStyle w:val="Stopka"/>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9112" w14:textId="77777777" w:rsidR="00D82602" w:rsidRDefault="00D82602">
      <w:r>
        <w:separator/>
      </w:r>
    </w:p>
  </w:footnote>
  <w:footnote w:type="continuationSeparator" w:id="0">
    <w:p w14:paraId="2516D3D9" w14:textId="77777777" w:rsidR="00D82602" w:rsidRDefault="00D82602">
      <w:r>
        <w:continuationSeparator/>
      </w:r>
    </w:p>
  </w:footnote>
  <w:footnote w:type="continuationNotice" w:id="1">
    <w:p w14:paraId="1A6E1E7F" w14:textId="77777777" w:rsidR="00D82602" w:rsidRDefault="00D826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0873" w14:textId="75798935" w:rsidR="00F862A6" w:rsidRPr="00F76D73" w:rsidRDefault="00F862A6" w:rsidP="00F76D73">
    <w:pPr>
      <w:pStyle w:val="Nagwek"/>
      <w:rPr>
        <w:b/>
      </w:rPr>
    </w:pPr>
    <w:bookmarkStart w:id="5" w:name="_Hlk231879181"/>
    <w:r>
      <w:rPr>
        <w:noProof/>
      </w:rPr>
      <w:drawing>
        <wp:anchor distT="0" distB="0" distL="114300" distR="114300" simplePos="0" relativeHeight="251659264" behindDoc="0" locked="0" layoutInCell="1" allowOverlap="1" wp14:anchorId="02C9E10B" wp14:editId="74752B5A">
          <wp:simplePos x="0" y="0"/>
          <wp:positionH relativeFrom="margin">
            <wp:posOffset>4865370</wp:posOffset>
          </wp:positionH>
          <wp:positionV relativeFrom="paragraph">
            <wp:posOffset>-182245</wp:posOffset>
          </wp:positionV>
          <wp:extent cx="979170" cy="406400"/>
          <wp:effectExtent l="0" t="0" r="0" b="0"/>
          <wp:wrapNone/>
          <wp:docPr id="1228709802" name="Obraz 2" descr="Obraz zawierający tekst, Grafika, projekt graficzny, Czcionka&#10;&#10;Zawartość wygenerowana przez AI może być niepopraw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624555636" descr="Obraz zawierający tekst, Grafika, projekt graficzny, Czcionka&#10;&#10;Zawartość wygenerowana przez AI może być niepoprawna."/>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17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294967293" distB="4294967293" distL="114300" distR="114300" simplePos="0" relativeHeight="251660288" behindDoc="0" locked="0" layoutInCell="1" allowOverlap="1" wp14:anchorId="15CB1BCB" wp14:editId="7FA98E36">
              <wp:simplePos x="0" y="0"/>
              <wp:positionH relativeFrom="column">
                <wp:posOffset>-1270</wp:posOffset>
              </wp:positionH>
              <wp:positionV relativeFrom="paragraph">
                <wp:posOffset>225424</wp:posOffset>
              </wp:positionV>
              <wp:extent cx="4495800" cy="0"/>
              <wp:effectExtent l="0" t="0" r="0" b="0"/>
              <wp:wrapNone/>
              <wp:docPr id="977360412"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58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6FDF3F" id="Łącznik prosty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pt,17.75pt" to="353.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" strokecolor="windowText" strokeweight=".5pt">
              <v:stroke joinstyle="miter"/>
              <o:lock v:ext="edit" shapetype="f"/>
            </v:line>
          </w:pict>
        </mc:Fallback>
      </mc:AlternateContent>
    </w:r>
    <w:r w:rsidRPr="00FD2AD7">
      <w:rPr>
        <w:rFonts w:ascii="Calibri" w:hAnsi="Calibri" w:cs="Calibri"/>
        <w:b/>
        <w:sz w:val="22"/>
        <w:szCs w:val="22"/>
      </w:rPr>
      <w:t xml:space="preserve"> </w:t>
    </w:r>
    <w:r w:rsidRPr="00F76D73">
      <w:rPr>
        <w:rFonts w:ascii="Calibri" w:hAnsi="Calibri" w:cs="Calibri"/>
        <w:b/>
        <w:sz w:val="22"/>
        <w:szCs w:val="22"/>
      </w:rPr>
      <w:t>Nr sprawy EZ/</w:t>
    </w:r>
    <w:r w:rsidR="00320B33">
      <w:rPr>
        <w:rFonts w:ascii="Calibri" w:hAnsi="Calibri" w:cs="Calibri"/>
        <w:b/>
        <w:sz w:val="22"/>
        <w:szCs w:val="22"/>
      </w:rPr>
      <w:t>52</w:t>
    </w:r>
    <w:r w:rsidRPr="00F76D73">
      <w:rPr>
        <w:rFonts w:ascii="Calibri" w:hAnsi="Calibri" w:cs="Calibri"/>
        <w:b/>
        <w:sz w:val="22"/>
        <w:szCs w:val="22"/>
      </w:rPr>
      <w:t>/D</w:t>
    </w:r>
    <w:r w:rsidR="00320B33">
      <w:rPr>
        <w:rFonts w:ascii="Calibri" w:hAnsi="Calibri" w:cs="Calibri"/>
        <w:b/>
        <w:sz w:val="22"/>
        <w:szCs w:val="22"/>
      </w:rPr>
      <w:t>KK</w:t>
    </w:r>
    <w:r w:rsidRPr="00F76D73">
      <w:rPr>
        <w:rFonts w:ascii="Calibri" w:hAnsi="Calibri" w:cs="Calibri"/>
        <w:b/>
        <w:sz w:val="22"/>
        <w:szCs w:val="22"/>
      </w:rPr>
      <w:t>/2026</w:t>
    </w:r>
  </w:p>
  <w:p w14:paraId="18AEFC1F" w14:textId="77777777" w:rsidR="00F862A6" w:rsidRDefault="00F862A6" w:rsidP="00F76D73">
    <w:pPr>
      <w:pStyle w:val="Nagwek"/>
    </w:pPr>
  </w:p>
  <w:p w14:paraId="02165BE3" w14:textId="77777777" w:rsidR="00F862A6" w:rsidRDefault="00F862A6" w:rsidP="002D38C7">
    <w:pPr>
      <w:pStyle w:val="Nagwek"/>
      <w:spacing w:after="240"/>
    </w:pPr>
  </w:p>
  <w:bookmarkEnd w:id="5"/>
  <w:p w14:paraId="1749B533" w14:textId="77777777" w:rsidR="00F862A6" w:rsidRDefault="00F862A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70077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DD6E7B6C"/>
    <w:name w:val="WW8Num2"/>
    <w:lvl w:ilvl="0">
      <w:start w:val="1"/>
      <w:numFmt w:val="decimal"/>
      <w:lvlText w:val="%1."/>
      <w:lvlJc w:val="left"/>
      <w:pPr>
        <w:tabs>
          <w:tab w:val="num" w:pos="720"/>
        </w:tabs>
        <w:ind w:left="720" w:hanging="360"/>
      </w:pPr>
      <w:rPr>
        <w:b w:val="0"/>
      </w:rPr>
    </w:lvl>
  </w:abstractNum>
  <w:abstractNum w:abstractNumId="2" w15:restartNumberingAfterBreak="0">
    <w:nsid w:val="00000003"/>
    <w:multiLevelType w:val="singleLevel"/>
    <w:tmpl w:val="00000003"/>
    <w:name w:val="WW8Num1"/>
    <w:lvl w:ilvl="0">
      <w:start w:val="1"/>
      <w:numFmt w:val="decimal"/>
      <w:lvlText w:val="%1)"/>
      <w:lvlJc w:val="left"/>
      <w:pPr>
        <w:tabs>
          <w:tab w:val="num" w:pos="2340"/>
        </w:tabs>
        <w:ind w:left="2340" w:hanging="360"/>
      </w:pPr>
    </w:lvl>
  </w:abstractNum>
  <w:abstractNum w:abstractNumId="3" w15:restartNumberingAfterBreak="0">
    <w:nsid w:val="00000005"/>
    <w:multiLevelType w:val="multilevel"/>
    <w:tmpl w:val="19925264"/>
    <w:name w:val="WW8Num5"/>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2148" w:hanging="720"/>
      </w:pPr>
    </w:lvl>
    <w:lvl w:ilvl="3">
      <w:start w:val="1"/>
      <w:numFmt w:val="decimal"/>
      <w:lvlText w:val="%4."/>
      <w:lvlJc w:val="left"/>
      <w:pPr>
        <w:tabs>
          <w:tab w:val="num" w:pos="0"/>
        </w:tabs>
        <w:ind w:left="2862" w:hanging="720"/>
      </w:pPr>
      <w:rPr>
        <w:rFonts w:ascii="Calibri" w:eastAsia="Garamond" w:hAnsi="Calibri" w:cs="Times New Roman"/>
      </w:rPr>
    </w:lvl>
    <w:lvl w:ilvl="4">
      <w:start w:val="1"/>
      <w:numFmt w:val="decimal"/>
      <w:lvlText w:val="%1.%2.%3.%4.%5"/>
      <w:lvlJc w:val="left"/>
      <w:pPr>
        <w:tabs>
          <w:tab w:val="num" w:pos="0"/>
        </w:tabs>
        <w:ind w:left="3936" w:hanging="1080"/>
      </w:pPr>
    </w:lvl>
    <w:lvl w:ilvl="5">
      <w:start w:val="1"/>
      <w:numFmt w:val="decimal"/>
      <w:lvlText w:val="%1.%2.%3.%4.%5.%6"/>
      <w:lvlJc w:val="left"/>
      <w:pPr>
        <w:tabs>
          <w:tab w:val="num" w:pos="0"/>
        </w:tabs>
        <w:ind w:left="4650" w:hanging="1080"/>
      </w:pPr>
    </w:lvl>
    <w:lvl w:ilvl="6">
      <w:start w:val="1"/>
      <w:numFmt w:val="decimal"/>
      <w:lvlText w:val="%1.%2.%3.%4.%5.%6.%7"/>
      <w:lvlJc w:val="left"/>
      <w:pPr>
        <w:tabs>
          <w:tab w:val="num" w:pos="0"/>
        </w:tabs>
        <w:ind w:left="5724" w:hanging="1440"/>
      </w:pPr>
    </w:lvl>
    <w:lvl w:ilvl="7">
      <w:start w:val="1"/>
      <w:numFmt w:val="decimal"/>
      <w:lvlText w:val="%1.%2.%3.%4.%5.%6.%7.%8"/>
      <w:lvlJc w:val="left"/>
      <w:pPr>
        <w:tabs>
          <w:tab w:val="num" w:pos="0"/>
        </w:tabs>
        <w:ind w:left="6438" w:hanging="1440"/>
      </w:pPr>
    </w:lvl>
    <w:lvl w:ilvl="8">
      <w:start w:val="1"/>
      <w:numFmt w:val="decimal"/>
      <w:lvlText w:val="%1.%2.%3.%4.%5.%6.%7.%8.%9"/>
      <w:lvlJc w:val="left"/>
      <w:pPr>
        <w:tabs>
          <w:tab w:val="num" w:pos="0"/>
        </w:tabs>
        <w:ind w:left="7152" w:hanging="1440"/>
      </w:pPr>
    </w:lvl>
  </w:abstractNum>
  <w:abstractNum w:abstractNumId="4" w15:restartNumberingAfterBreak="0">
    <w:nsid w:val="00000006"/>
    <w:multiLevelType w:val="multilevel"/>
    <w:tmpl w:val="8DBAB488"/>
    <w:name w:val="WW8Num4"/>
    <w:lvl w:ilvl="0">
      <w:start w:val="1"/>
      <w:numFmt w:val="decimal"/>
      <w:lvlText w:val="%1."/>
      <w:lvlJc w:val="left"/>
      <w:pPr>
        <w:tabs>
          <w:tab w:val="num" w:pos="700"/>
        </w:tabs>
        <w:ind w:left="700" w:firstLine="0"/>
      </w:pPr>
      <w:rPr>
        <w:rFonts w:ascii="Garamond" w:eastAsia="Times New Roman" w:hAnsi="Garamond" w:cs="Times New Roman" w:hint="default"/>
      </w:rPr>
    </w:lvl>
    <w:lvl w:ilvl="1">
      <w:start w:val="1"/>
      <w:numFmt w:val="lowerLetter"/>
      <w:lvlText w:val="%2)"/>
      <w:lvlJc w:val="left"/>
      <w:pPr>
        <w:tabs>
          <w:tab w:val="num" w:pos="6550"/>
        </w:tabs>
        <w:ind w:left="6550" w:hanging="5130"/>
      </w:pPr>
      <w:rPr>
        <w:b w:val="0"/>
      </w:rPr>
    </w:lvl>
    <w:lvl w:ilvl="2">
      <w:start w:val="2"/>
      <w:numFmt w:val="decimal"/>
      <w:lvlText w:val="%3."/>
      <w:lvlJc w:val="left"/>
      <w:pPr>
        <w:tabs>
          <w:tab w:val="num" w:pos="2680"/>
        </w:tabs>
        <w:ind w:left="2680" w:hanging="36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5" w15:restartNumberingAfterBreak="0">
    <w:nsid w:val="00000008"/>
    <w:multiLevelType w:val="multilevel"/>
    <w:tmpl w:val="A61272EE"/>
    <w:name w:val="WW8Num8"/>
    <w:lvl w:ilvl="0">
      <w:start w:val="4"/>
      <w:numFmt w:val="decimal"/>
      <w:lvlText w:val="%1."/>
      <w:lvlJc w:val="left"/>
      <w:pPr>
        <w:tabs>
          <w:tab w:val="num" w:pos="0"/>
        </w:tabs>
        <w:ind w:left="0" w:firstLine="0"/>
      </w:pPr>
      <w:rPr>
        <w:rFonts w:asciiTheme="minorHAnsi" w:eastAsia="Times New Roman" w:hAnsiTheme="minorHAnsi" w:cstheme="minorHAnsi" w:hint="default"/>
        <w:b w:val="0"/>
        <w:bCs w:val="0"/>
        <w:i w:val="0"/>
        <w:iCs w:val="0"/>
        <w:caps w:val="0"/>
        <w:smallCaps w:val="0"/>
        <w:strike w:val="0"/>
        <w:dstrike w:val="0"/>
        <w:color w:val="000000"/>
        <w:spacing w:val="0"/>
        <w:w w:val="100"/>
        <w:position w:val="0"/>
        <w:sz w:val="22"/>
        <w:szCs w:val="22"/>
        <w:u w:val="none"/>
        <w:vertAlign w:val="baseline"/>
        <w:lang w:val="pl-PL"/>
      </w:rPr>
    </w:lvl>
    <w:lvl w:ilvl="1">
      <w:numFmt w:val="decimal"/>
      <w:lvlText w:val="%2"/>
      <w:lvlJc w:val="left"/>
      <w:pPr>
        <w:tabs>
          <w:tab w:val="num" w:pos="0"/>
        </w:tabs>
        <w:ind w:left="0" w:firstLine="0"/>
      </w:pPr>
      <w:rPr>
        <w:rFonts w:hint="default"/>
      </w:rPr>
    </w:lvl>
    <w:lvl w:ilvl="2">
      <w:numFmt w:val="decimal"/>
      <w:lvlText w:val="%3"/>
      <w:lvlJc w:val="left"/>
      <w:pPr>
        <w:tabs>
          <w:tab w:val="num" w:pos="0"/>
        </w:tabs>
        <w:ind w:left="0" w:firstLine="0"/>
      </w:pPr>
      <w:rPr>
        <w:rFonts w:hint="default"/>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 w15:restartNumberingAfterBreak="0">
    <w:nsid w:val="00000009"/>
    <w:multiLevelType w:val="multilevel"/>
    <w:tmpl w:val="67FA4DC2"/>
    <w:name w:val="WW8Num40"/>
    <w:lvl w:ilvl="0">
      <w:start w:val="2"/>
      <w:numFmt w:val="decimal"/>
      <w:lvlText w:val="%1."/>
      <w:lvlJc w:val="left"/>
      <w:pPr>
        <w:tabs>
          <w:tab w:val="num" w:pos="417"/>
        </w:tabs>
        <w:ind w:left="417" w:hanging="360"/>
      </w:pPr>
      <w:rPr>
        <w:rFonts w:ascii="Calibri" w:hAnsi="Calibri" w:cs="Calibri" w:hint="default"/>
        <w:b w:val="0"/>
        <w:bCs/>
        <w:i w:val="0"/>
        <w:iCs/>
        <w:color w:val="000000"/>
        <w:sz w:val="22"/>
        <w:szCs w:val="22"/>
      </w:rPr>
    </w:lvl>
    <w:lvl w:ilvl="1">
      <w:start w:val="1"/>
      <w:numFmt w:val="decimal"/>
      <w:lvlText w:val="%2)"/>
      <w:lvlJc w:val="left"/>
      <w:pPr>
        <w:tabs>
          <w:tab w:val="num" w:pos="1440"/>
        </w:tabs>
        <w:ind w:left="1440" w:hanging="360"/>
      </w:pPr>
    </w:lvl>
    <w:lvl w:ilvl="2">
      <w:start w:val="1"/>
      <w:numFmt w:val="lowerLetter"/>
      <w:lvlText w:val="%3)"/>
      <w:lvlJc w:val="left"/>
      <w:pPr>
        <w:tabs>
          <w:tab w:val="num" w:pos="2377"/>
        </w:tabs>
        <w:ind w:left="2377" w:hanging="397"/>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F"/>
    <w:multiLevelType w:val="singleLevel"/>
    <w:tmpl w:val="1166E124"/>
    <w:name w:val="WW8Num15"/>
    <w:lvl w:ilvl="0">
      <w:start w:val="1"/>
      <w:numFmt w:val="decimal"/>
      <w:lvlText w:val="%1."/>
      <w:lvlJc w:val="left"/>
      <w:pPr>
        <w:tabs>
          <w:tab w:val="num" w:pos="360"/>
        </w:tabs>
        <w:ind w:left="360" w:hanging="360"/>
      </w:pPr>
      <w:rPr>
        <w:rFonts w:asciiTheme="minorHAnsi" w:hAnsiTheme="minorHAnsi" w:cstheme="minorHAnsi" w:hint="default"/>
        <w:b w:val="0"/>
        <w:bCs/>
      </w:rPr>
    </w:lvl>
  </w:abstractNum>
  <w:abstractNum w:abstractNumId="8" w15:restartNumberingAfterBreak="0">
    <w:nsid w:val="00000014"/>
    <w:multiLevelType w:val="singleLevel"/>
    <w:tmpl w:val="00000014"/>
    <w:name w:val="WW8Num20"/>
    <w:lvl w:ilvl="0">
      <w:start w:val="1"/>
      <w:numFmt w:val="decimal"/>
      <w:lvlText w:val="%1."/>
      <w:lvlJc w:val="left"/>
      <w:pPr>
        <w:tabs>
          <w:tab w:val="num" w:pos="360"/>
        </w:tabs>
        <w:ind w:left="360" w:hanging="360"/>
      </w:pPr>
      <w:rPr>
        <w:strike w:val="0"/>
        <w:dstrike w:val="0"/>
        <w:szCs w:val="24"/>
      </w:rPr>
    </w:lvl>
  </w:abstractNum>
  <w:abstractNum w:abstractNumId="9" w15:restartNumberingAfterBreak="0">
    <w:nsid w:val="00000015"/>
    <w:multiLevelType w:val="multilevel"/>
    <w:tmpl w:val="00000015"/>
    <w:name w:val="WW8Num21"/>
    <w:lvl w:ilvl="0">
      <w:start w:val="1"/>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0" w15:restartNumberingAfterBreak="0">
    <w:nsid w:val="00000016"/>
    <w:multiLevelType w:val="multilevel"/>
    <w:tmpl w:val="D3C604B4"/>
    <w:name w:val="WW8Num25"/>
    <w:lvl w:ilvl="0">
      <w:start w:val="1"/>
      <w:numFmt w:val="decimal"/>
      <w:lvlText w:val="%1."/>
      <w:lvlJc w:val="left"/>
      <w:pPr>
        <w:tabs>
          <w:tab w:val="num" w:pos="360"/>
        </w:tabs>
        <w:ind w:left="360" w:hanging="360"/>
      </w:pPr>
      <w:rPr>
        <w:rFonts w:ascii="Calibri" w:eastAsia="Times New Roman" w:hAnsi="Calibri" w:cs="Calibri" w:hint="default"/>
      </w:r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1" w15:restartNumberingAfterBreak="0">
    <w:nsid w:val="00000017"/>
    <w:multiLevelType w:val="multilevel"/>
    <w:tmpl w:val="00000017"/>
    <w:name w:val="WW8Num44"/>
    <w:lvl w:ilvl="0">
      <w:start w:val="2"/>
      <w:numFmt w:val="decimal"/>
      <w:lvlText w:val="%1."/>
      <w:lvlJc w:val="left"/>
      <w:pPr>
        <w:tabs>
          <w:tab w:val="num" w:pos="417"/>
        </w:tabs>
        <w:ind w:left="417"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377"/>
        </w:tabs>
        <w:ind w:left="237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2"/>
        </w:tabs>
        <w:ind w:left="502"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18"/>
    <w:multiLevelType w:val="singleLevel"/>
    <w:tmpl w:val="4A70203C"/>
    <w:name w:val="WW8Num22"/>
    <w:lvl w:ilvl="0">
      <w:start w:val="1"/>
      <w:numFmt w:val="lowerLetter"/>
      <w:pStyle w:val="Listapunktowana2"/>
      <w:lvlText w:val="%1)"/>
      <w:lvlJc w:val="left"/>
      <w:pPr>
        <w:tabs>
          <w:tab w:val="num" w:pos="1434"/>
        </w:tabs>
        <w:ind w:left="1434" w:hanging="360"/>
      </w:pPr>
      <w:rPr>
        <w:rFonts w:ascii="Garamond" w:hAnsi="Garamond" w:hint="default"/>
      </w:rPr>
    </w:lvl>
  </w:abstractNum>
  <w:abstractNum w:abstractNumId="13" w15:restartNumberingAfterBreak="0">
    <w:nsid w:val="0000001D"/>
    <w:multiLevelType w:val="singleLevel"/>
    <w:tmpl w:val="4856689C"/>
    <w:name w:val="WW8Num31"/>
    <w:lvl w:ilvl="0">
      <w:start w:val="1"/>
      <w:numFmt w:val="decimal"/>
      <w:lvlText w:val="%1."/>
      <w:lvlJc w:val="left"/>
      <w:pPr>
        <w:tabs>
          <w:tab w:val="num" w:pos="360"/>
        </w:tabs>
        <w:ind w:left="360" w:hanging="360"/>
      </w:pPr>
      <w:rPr>
        <w:rFonts w:asciiTheme="minorHAnsi" w:eastAsia="Calibri" w:hAnsiTheme="minorHAnsi" w:cstheme="minorHAnsi"/>
      </w:rPr>
    </w:lvl>
  </w:abstractNum>
  <w:abstractNum w:abstractNumId="14" w15:restartNumberingAfterBreak="0">
    <w:nsid w:val="0000001E"/>
    <w:multiLevelType w:val="multilevel"/>
    <w:tmpl w:val="0000001E"/>
    <w:name w:val="WW8Num32"/>
    <w:lvl w:ilvl="0">
      <w:start w:val="1"/>
      <w:numFmt w:val="decimal"/>
      <w:lvlText w:val="%1."/>
      <w:lvlJc w:val="left"/>
      <w:pPr>
        <w:tabs>
          <w:tab w:val="num" w:pos="360"/>
        </w:tabs>
        <w:ind w:left="360" w:hanging="360"/>
      </w:pPr>
    </w:lvl>
    <w:lvl w:ilvl="1">
      <w:start w:val="1"/>
      <w:numFmt w:val="decimal"/>
      <w:lvlText w:val="%2)"/>
      <w:lvlJc w:val="left"/>
      <w:pPr>
        <w:tabs>
          <w:tab w:val="num" w:pos="1100"/>
        </w:tabs>
        <w:ind w:left="1100" w:hanging="360"/>
      </w:pPr>
    </w:lvl>
    <w:lvl w:ilvl="2">
      <w:start w:val="1"/>
      <w:numFmt w:val="lowerRoman"/>
      <w:lvlText w:val="%3."/>
      <w:lvlJc w:val="right"/>
      <w:pPr>
        <w:tabs>
          <w:tab w:val="num" w:pos="1820"/>
        </w:tabs>
        <w:ind w:left="1820" w:hanging="180"/>
      </w:pPr>
    </w:lvl>
    <w:lvl w:ilvl="3">
      <w:start w:val="1"/>
      <w:numFmt w:val="decimal"/>
      <w:lvlText w:val="%4."/>
      <w:lvlJc w:val="left"/>
      <w:pPr>
        <w:tabs>
          <w:tab w:val="num" w:pos="2540"/>
        </w:tabs>
        <w:ind w:left="2540" w:hanging="360"/>
      </w:pPr>
    </w:lvl>
    <w:lvl w:ilvl="4">
      <w:start w:val="1"/>
      <w:numFmt w:val="lowerLetter"/>
      <w:lvlText w:val="%5."/>
      <w:lvlJc w:val="left"/>
      <w:pPr>
        <w:tabs>
          <w:tab w:val="num" w:pos="3260"/>
        </w:tabs>
        <w:ind w:left="3260" w:hanging="360"/>
      </w:pPr>
    </w:lvl>
    <w:lvl w:ilvl="5">
      <w:start w:val="1"/>
      <w:numFmt w:val="lowerRoman"/>
      <w:lvlText w:val="%6."/>
      <w:lvlJc w:val="right"/>
      <w:pPr>
        <w:tabs>
          <w:tab w:val="num" w:pos="3980"/>
        </w:tabs>
        <w:ind w:left="3980" w:hanging="180"/>
      </w:pPr>
    </w:lvl>
    <w:lvl w:ilvl="6">
      <w:start w:val="1"/>
      <w:numFmt w:val="decimal"/>
      <w:lvlText w:val="%7."/>
      <w:lvlJc w:val="left"/>
      <w:pPr>
        <w:tabs>
          <w:tab w:val="num" w:pos="4700"/>
        </w:tabs>
        <w:ind w:left="4700" w:hanging="360"/>
      </w:pPr>
    </w:lvl>
    <w:lvl w:ilvl="7">
      <w:start w:val="1"/>
      <w:numFmt w:val="lowerLetter"/>
      <w:lvlText w:val="%8."/>
      <w:lvlJc w:val="left"/>
      <w:pPr>
        <w:tabs>
          <w:tab w:val="num" w:pos="5420"/>
        </w:tabs>
        <w:ind w:left="5420" w:hanging="360"/>
      </w:pPr>
    </w:lvl>
    <w:lvl w:ilvl="8">
      <w:start w:val="1"/>
      <w:numFmt w:val="lowerRoman"/>
      <w:lvlText w:val="%9."/>
      <w:lvlJc w:val="right"/>
      <w:pPr>
        <w:tabs>
          <w:tab w:val="num" w:pos="6140"/>
        </w:tabs>
        <w:ind w:left="6140" w:hanging="180"/>
      </w:pPr>
    </w:lvl>
  </w:abstractNum>
  <w:abstractNum w:abstractNumId="15" w15:restartNumberingAfterBreak="0">
    <w:nsid w:val="0000001F"/>
    <w:multiLevelType w:val="singleLevel"/>
    <w:tmpl w:val="623E4C4C"/>
    <w:name w:val="WW8Num29"/>
    <w:lvl w:ilvl="0">
      <w:start w:val="1"/>
      <w:numFmt w:val="decimal"/>
      <w:pStyle w:val="Listapunktowana3"/>
      <w:lvlText w:val="%1."/>
      <w:lvlJc w:val="left"/>
      <w:pPr>
        <w:tabs>
          <w:tab w:val="num" w:pos="720"/>
        </w:tabs>
        <w:ind w:left="720" w:hanging="360"/>
      </w:pPr>
      <w:rPr>
        <w:strike w:val="0"/>
        <w:dstrike w:val="0"/>
        <w:sz w:val="24"/>
        <w:szCs w:val="24"/>
      </w:rPr>
    </w:lvl>
  </w:abstractNum>
  <w:abstractNum w:abstractNumId="16" w15:restartNumberingAfterBreak="0">
    <w:nsid w:val="00000026"/>
    <w:multiLevelType w:val="multilevel"/>
    <w:tmpl w:val="00000026"/>
    <w:name w:val="WW8Num38"/>
    <w:lvl w:ilvl="0">
      <w:start w:val="1"/>
      <w:numFmt w:val="lowerLetter"/>
      <w:lvlText w:val="%1)"/>
      <w:lvlJc w:val="left"/>
      <w:pPr>
        <w:tabs>
          <w:tab w:val="num" w:pos="720"/>
        </w:tabs>
        <w:ind w:left="720" w:hanging="360"/>
      </w:pPr>
    </w:lvl>
    <w:lvl w:ilvl="1">
      <w:start w:val="1"/>
      <w:numFmt w:val="decimal"/>
      <w:lvlText w:val="%2."/>
      <w:lvlJc w:val="left"/>
      <w:pPr>
        <w:tabs>
          <w:tab w:val="num" w:pos="1530"/>
        </w:tabs>
        <w:ind w:left="1530" w:hanging="360"/>
      </w:pPr>
    </w:lvl>
    <w:lvl w:ilvl="2">
      <w:start w:val="1"/>
      <w:numFmt w:val="lowerRoman"/>
      <w:lvlText w:val="%3."/>
      <w:lvlJc w:val="left"/>
      <w:pPr>
        <w:tabs>
          <w:tab w:val="num" w:pos="2250"/>
        </w:tabs>
        <w:ind w:left="2250" w:hanging="180"/>
      </w:pPr>
    </w:lvl>
    <w:lvl w:ilvl="3">
      <w:start w:val="1"/>
      <w:numFmt w:val="decimal"/>
      <w:lvlText w:val="%4."/>
      <w:lvlJc w:val="left"/>
      <w:pPr>
        <w:tabs>
          <w:tab w:val="num" w:pos="2970"/>
        </w:tabs>
        <w:ind w:left="2970" w:hanging="360"/>
      </w:pPr>
    </w:lvl>
    <w:lvl w:ilvl="4">
      <w:start w:val="1"/>
      <w:numFmt w:val="lowerLetter"/>
      <w:lvlText w:val="%5."/>
      <w:lvlJc w:val="left"/>
      <w:pPr>
        <w:tabs>
          <w:tab w:val="num" w:pos="3690"/>
        </w:tabs>
        <w:ind w:left="3690" w:hanging="360"/>
      </w:pPr>
    </w:lvl>
    <w:lvl w:ilvl="5">
      <w:start w:val="1"/>
      <w:numFmt w:val="lowerRoman"/>
      <w:lvlText w:val="%6."/>
      <w:lvlJc w:val="left"/>
      <w:pPr>
        <w:tabs>
          <w:tab w:val="num" w:pos="4410"/>
        </w:tabs>
        <w:ind w:left="4410" w:hanging="180"/>
      </w:pPr>
    </w:lvl>
    <w:lvl w:ilvl="6">
      <w:start w:val="1"/>
      <w:numFmt w:val="decimal"/>
      <w:lvlText w:val="%7."/>
      <w:lvlJc w:val="left"/>
      <w:pPr>
        <w:tabs>
          <w:tab w:val="num" w:pos="5130"/>
        </w:tabs>
        <w:ind w:left="5130" w:hanging="360"/>
      </w:pPr>
    </w:lvl>
    <w:lvl w:ilvl="7">
      <w:start w:val="1"/>
      <w:numFmt w:val="lowerLetter"/>
      <w:lvlText w:val="%8."/>
      <w:lvlJc w:val="left"/>
      <w:pPr>
        <w:tabs>
          <w:tab w:val="num" w:pos="5850"/>
        </w:tabs>
        <w:ind w:left="5850" w:hanging="360"/>
      </w:pPr>
    </w:lvl>
    <w:lvl w:ilvl="8">
      <w:start w:val="1"/>
      <w:numFmt w:val="lowerRoman"/>
      <w:lvlText w:val="%9."/>
      <w:lvlJc w:val="left"/>
      <w:pPr>
        <w:tabs>
          <w:tab w:val="num" w:pos="6570"/>
        </w:tabs>
        <w:ind w:left="6570" w:hanging="180"/>
      </w:pPr>
    </w:lvl>
  </w:abstractNum>
  <w:abstractNum w:abstractNumId="17" w15:restartNumberingAfterBreak="0">
    <w:nsid w:val="0000002F"/>
    <w:multiLevelType w:val="singleLevel"/>
    <w:tmpl w:val="1DD24FF0"/>
    <w:name w:val="WW8Num47"/>
    <w:lvl w:ilvl="0">
      <w:start w:val="1"/>
      <w:numFmt w:val="decimal"/>
      <w:lvlText w:val="%1."/>
      <w:lvlJc w:val="left"/>
      <w:pPr>
        <w:tabs>
          <w:tab w:val="num" w:pos="360"/>
        </w:tabs>
        <w:ind w:left="360" w:hanging="360"/>
      </w:pPr>
      <w:rPr>
        <w:i/>
      </w:rPr>
    </w:lvl>
  </w:abstractNum>
  <w:abstractNum w:abstractNumId="18" w15:restartNumberingAfterBreak="0">
    <w:nsid w:val="00000044"/>
    <w:multiLevelType w:val="multilevel"/>
    <w:tmpl w:val="00000044"/>
    <w:name w:val="WW8Num6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4F"/>
    <w:multiLevelType w:val="multilevel"/>
    <w:tmpl w:val="0000004F"/>
    <w:name w:val="WW8Num77"/>
    <w:lvl w:ilvl="0">
      <w:start w:val="1"/>
      <w:numFmt w:val="decimal"/>
      <w:pStyle w:val="Nagwek1"/>
      <w:lvlText w:val="%1."/>
      <w:lvlJc w:val="left"/>
      <w:pPr>
        <w:tabs>
          <w:tab w:val="num" w:pos="574"/>
        </w:tabs>
        <w:ind w:left="574" w:hanging="432"/>
      </w:pPr>
      <w:rPr>
        <w:i w:val="0"/>
      </w:r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rPr>
        <w:color w:val="auto"/>
      </w:r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0" w15:restartNumberingAfterBreak="0">
    <w:nsid w:val="021811E2"/>
    <w:multiLevelType w:val="hybridMultilevel"/>
    <w:tmpl w:val="596277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4B25C55"/>
    <w:multiLevelType w:val="hybridMultilevel"/>
    <w:tmpl w:val="D9D09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BCE103A"/>
    <w:multiLevelType w:val="hybridMultilevel"/>
    <w:tmpl w:val="741E2B00"/>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3" w15:restartNumberingAfterBreak="0">
    <w:nsid w:val="10A1283F"/>
    <w:multiLevelType w:val="hybridMultilevel"/>
    <w:tmpl w:val="5CEE790A"/>
    <w:lvl w:ilvl="0" w:tplc="07CC802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5" w15:restartNumberingAfterBreak="0">
    <w:nsid w:val="1C8A1D21"/>
    <w:multiLevelType w:val="hybridMultilevel"/>
    <w:tmpl w:val="A9908DF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6" w15:restartNumberingAfterBreak="0">
    <w:nsid w:val="1D0621F6"/>
    <w:multiLevelType w:val="hybridMultilevel"/>
    <w:tmpl w:val="04C8D15E"/>
    <w:lvl w:ilvl="0" w:tplc="04150017">
      <w:start w:val="1"/>
      <w:numFmt w:val="lowerLetter"/>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1D5C7D51"/>
    <w:multiLevelType w:val="multilevel"/>
    <w:tmpl w:val="EA82FD56"/>
    <w:name w:val="WW8Num7534223"/>
    <w:lvl w:ilvl="0">
      <w:start w:val="1"/>
      <w:numFmt w:val="decimal"/>
      <w:lvlText w:val="%1."/>
      <w:lvlJc w:val="left"/>
      <w:pPr>
        <w:tabs>
          <w:tab w:val="num" w:pos="2520"/>
        </w:tabs>
        <w:ind w:left="2520" w:hanging="360"/>
      </w:pPr>
      <w:rPr>
        <w:rFonts w:hint="default"/>
        <w:i/>
      </w:rPr>
    </w:lvl>
    <w:lvl w:ilvl="1">
      <w:start w:val="1"/>
      <w:numFmt w:val="decimal"/>
      <w:isLgl/>
      <w:lvlText w:val="%1.%2"/>
      <w:lvlJc w:val="left"/>
      <w:pPr>
        <w:tabs>
          <w:tab w:val="num" w:pos="2880"/>
        </w:tabs>
        <w:ind w:left="2880" w:hanging="72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800"/>
      </w:pPr>
      <w:rPr>
        <w:rFonts w:hint="default"/>
      </w:rPr>
    </w:lvl>
    <w:lvl w:ilvl="8">
      <w:start w:val="1"/>
      <w:numFmt w:val="decimal"/>
      <w:isLgl/>
      <w:lvlText w:val="%1.%2.%3.%4.%5.%6.%7.%8.%9"/>
      <w:lvlJc w:val="left"/>
      <w:pPr>
        <w:tabs>
          <w:tab w:val="num" w:pos="4320"/>
        </w:tabs>
        <w:ind w:left="4320" w:hanging="2160"/>
      </w:pPr>
      <w:rPr>
        <w:rFonts w:hint="default"/>
      </w:rPr>
    </w:lvl>
  </w:abstractNum>
  <w:abstractNum w:abstractNumId="28" w15:restartNumberingAfterBreak="0">
    <w:nsid w:val="1F745608"/>
    <w:multiLevelType w:val="hybridMultilevel"/>
    <w:tmpl w:val="1E365494"/>
    <w:lvl w:ilvl="0" w:tplc="26305C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2A303AD3"/>
    <w:multiLevelType w:val="hybridMultilevel"/>
    <w:tmpl w:val="F5988084"/>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1" w15:restartNumberingAfterBreak="0">
    <w:nsid w:val="2F4C28B2"/>
    <w:multiLevelType w:val="multilevel"/>
    <w:tmpl w:val="CA8E375A"/>
    <w:styleLink w:val="CMS-ANHeading"/>
    <w:lvl w:ilvl="0">
      <w:start w:val="1"/>
      <w:numFmt w:val="none"/>
      <w:pStyle w:val="CMSANMainHeading"/>
      <w:suff w:val="nothing"/>
      <w:lvlText w:val=""/>
      <w:lvlJc w:val="left"/>
      <w:pPr>
        <w:ind w:left="0" w:firstLine="0"/>
      </w:pPr>
      <w:rPr>
        <w:rFonts w:hint="default"/>
      </w:rPr>
    </w:lvl>
    <w:lvl w:ilvl="1">
      <w:start w:val="1"/>
      <w:numFmt w:val="decimal"/>
      <w:pStyle w:val="CMSANHeading1"/>
      <w:lvlText w:val="%2."/>
      <w:lvlJc w:val="left"/>
      <w:pPr>
        <w:tabs>
          <w:tab w:val="num" w:pos="851"/>
        </w:tabs>
        <w:ind w:left="851" w:hanging="851"/>
      </w:pPr>
      <w:rPr>
        <w:rFonts w:hint="default"/>
      </w:rPr>
    </w:lvl>
    <w:lvl w:ilvl="2">
      <w:start w:val="1"/>
      <w:numFmt w:val="decimal"/>
      <w:pStyle w:val="CMSANHeading2"/>
      <w:lvlText w:val="%2.%3"/>
      <w:lvlJc w:val="left"/>
      <w:pPr>
        <w:tabs>
          <w:tab w:val="num" w:pos="851"/>
        </w:tabs>
        <w:ind w:left="851" w:hanging="851"/>
      </w:pPr>
      <w:rPr>
        <w:rFonts w:hint="default"/>
      </w:rPr>
    </w:lvl>
    <w:lvl w:ilvl="3">
      <w:start w:val="1"/>
      <w:numFmt w:val="decimal"/>
      <w:pStyle w:val="CMSANHeading3"/>
      <w:lvlText w:val="%2.%3.%4"/>
      <w:lvlJc w:val="left"/>
      <w:pPr>
        <w:tabs>
          <w:tab w:val="num" w:pos="1701"/>
        </w:tabs>
        <w:ind w:left="1701" w:hanging="850"/>
      </w:pPr>
      <w:rPr>
        <w:rFonts w:hint="default"/>
      </w:rPr>
    </w:lvl>
    <w:lvl w:ilvl="4">
      <w:start w:val="1"/>
      <w:numFmt w:val="lowerLetter"/>
      <w:pStyle w:val="CMSANHeading4"/>
      <w:lvlText w:val="(%5)"/>
      <w:lvlJc w:val="left"/>
      <w:pPr>
        <w:tabs>
          <w:tab w:val="num" w:pos="2552"/>
        </w:tabs>
        <w:ind w:left="2552" w:hanging="851"/>
      </w:pPr>
      <w:rPr>
        <w:rFonts w:hint="default"/>
      </w:rPr>
    </w:lvl>
    <w:lvl w:ilvl="5">
      <w:start w:val="1"/>
      <w:numFmt w:val="lowerRoman"/>
      <w:pStyle w:val="CMSANHeading5"/>
      <w:lvlText w:val="(%6)"/>
      <w:lvlJc w:val="left"/>
      <w:pPr>
        <w:tabs>
          <w:tab w:val="num" w:pos="3402"/>
        </w:tabs>
        <w:ind w:left="3402" w:hanging="850"/>
      </w:pPr>
      <w:rPr>
        <w:rFonts w:hint="default"/>
      </w:rPr>
    </w:lvl>
    <w:lvl w:ilvl="6">
      <w:start w:val="1"/>
      <w:numFmt w:val="upperLetter"/>
      <w:pStyle w:val="CMSANHeading6"/>
      <w:lvlText w:val="(%7)"/>
      <w:lvlJc w:val="left"/>
      <w:pPr>
        <w:tabs>
          <w:tab w:val="num" w:pos="4253"/>
        </w:tabs>
        <w:ind w:left="4253" w:hanging="85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2FB31ECA"/>
    <w:multiLevelType w:val="hybridMultilevel"/>
    <w:tmpl w:val="E88CC79C"/>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0B96A12"/>
    <w:multiLevelType w:val="hybridMultilevel"/>
    <w:tmpl w:val="CE3C78DC"/>
    <w:lvl w:ilvl="0" w:tplc="12602968">
      <w:start w:val="1"/>
      <w:numFmt w:val="decimal"/>
      <w:lvlText w:val="%1."/>
      <w:lvlJc w:val="left"/>
      <w:pPr>
        <w:ind w:left="720" w:hanging="360"/>
      </w:pPr>
      <w:rPr>
        <w:rFonts w:ascii="Calibri" w:hAnsi="Calibri" w:cs="Calibri"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5" w15:restartNumberingAfterBreak="0">
    <w:nsid w:val="3629137A"/>
    <w:multiLevelType w:val="hybridMultilevel"/>
    <w:tmpl w:val="E0329A90"/>
    <w:lvl w:ilvl="0" w:tplc="203C129E">
      <w:start w:val="8"/>
      <w:numFmt w:val="decimal"/>
      <w:lvlText w:val="%1."/>
      <w:lvlJc w:val="left"/>
      <w:pPr>
        <w:ind w:left="1070" w:hanging="71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36FF25CE"/>
    <w:multiLevelType w:val="hybridMultilevel"/>
    <w:tmpl w:val="34027DD0"/>
    <w:lvl w:ilvl="0" w:tplc="14DEEA1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709238E"/>
    <w:multiLevelType w:val="hybridMultilevel"/>
    <w:tmpl w:val="B74EDEF4"/>
    <w:lvl w:ilvl="0" w:tplc="BED8117E">
      <w:start w:val="1"/>
      <w:numFmt w:val="bullet"/>
      <w:lvlText w:val=""/>
      <w:lvlJc w:val="left"/>
      <w:pPr>
        <w:ind w:left="720" w:hanging="360"/>
      </w:pPr>
      <w:rPr>
        <w:rFonts w:ascii="Symbol" w:hAnsi="Symbol" w:hint="default"/>
        <w:b w:val="0"/>
        <w:color w:val="auto"/>
        <w:sz w:val="22"/>
        <w:szCs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45B31D0D"/>
    <w:multiLevelType w:val="hybridMultilevel"/>
    <w:tmpl w:val="5D141E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51237327"/>
    <w:multiLevelType w:val="multilevel"/>
    <w:tmpl w:val="0415001D"/>
    <w:styleLink w:val="1ai"/>
    <w:lvl w:ilvl="0">
      <w:start w:val="1"/>
      <w:numFmt w:val="decimal"/>
      <w:lvlText w:val="%1."/>
      <w:lvlJc w:val="left"/>
      <w:pPr>
        <w:tabs>
          <w:tab w:val="num" w:pos="360"/>
        </w:tabs>
        <w:ind w:left="360" w:hanging="360"/>
      </w:pPr>
      <w:rPr>
        <w:rFonts w:ascii="Garamond" w:eastAsia="Times New Roman" w:hAnsi="Garamond"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360"/>
        </w:tabs>
        <w:ind w:left="36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rFonts w:ascii="Garamond" w:eastAsia="Times New Roman" w:hAnsi="Garamond" w:cs="Times New Roman"/>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13769B7"/>
    <w:multiLevelType w:val="hybridMultilevel"/>
    <w:tmpl w:val="783AB8F0"/>
    <w:styleLink w:val="1ai2"/>
    <w:lvl w:ilvl="0" w:tplc="E05EF9F2">
      <w:start w:val="1"/>
      <w:numFmt w:val="bullet"/>
      <w:suff w:val="space"/>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4312F9A"/>
    <w:multiLevelType w:val="hybridMultilevel"/>
    <w:tmpl w:val="6EB6A3F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547C6E91"/>
    <w:multiLevelType w:val="multilevel"/>
    <w:tmpl w:val="839A1800"/>
    <w:name w:val="WW8Num753423"/>
    <w:lvl w:ilvl="0">
      <w:start w:val="1"/>
      <w:numFmt w:val="decimal"/>
      <w:lvlText w:val="%1."/>
      <w:lvlJc w:val="left"/>
      <w:pPr>
        <w:tabs>
          <w:tab w:val="num" w:pos="1440"/>
        </w:tabs>
        <w:ind w:left="1440" w:hanging="360"/>
      </w:pPr>
      <w:rPr>
        <w:rFonts w:hint="default"/>
        <w:i w:val="0"/>
      </w:rPr>
    </w:lvl>
    <w:lvl w:ilvl="1">
      <w:start w:val="1"/>
      <w:numFmt w:val="decimal"/>
      <w:isLgl/>
      <w:lvlText w:val="%2.%2"/>
      <w:lvlJc w:val="left"/>
      <w:pPr>
        <w:tabs>
          <w:tab w:val="num" w:pos="1800"/>
        </w:tabs>
        <w:ind w:left="1800" w:hanging="720"/>
      </w:pPr>
      <w:rPr>
        <w:rFonts w:hint="default"/>
        <w:i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abstractNum w:abstractNumId="44" w15:restartNumberingAfterBreak="0">
    <w:nsid w:val="5947545A"/>
    <w:multiLevelType w:val="multilevel"/>
    <w:tmpl w:val="0415001D"/>
    <w:numStyleLink w:val="1ai"/>
  </w:abstractNum>
  <w:abstractNum w:abstractNumId="45" w15:restartNumberingAfterBreak="0">
    <w:nsid w:val="596F4721"/>
    <w:multiLevelType w:val="multilevel"/>
    <w:tmpl w:val="78FCF9EC"/>
    <w:lvl w:ilvl="0">
      <w:start w:val="1"/>
      <w:numFmt w:val="decimal"/>
      <w:lvlText w:val="%1."/>
      <w:lvlJc w:val="left"/>
      <w:pPr>
        <w:tabs>
          <w:tab w:val="num" w:pos="360"/>
        </w:tabs>
        <w:ind w:left="360" w:hanging="360"/>
      </w:pPr>
      <w:rPr>
        <w:b w:val="0"/>
      </w:rPr>
    </w:lvl>
    <w:lvl w:ilvl="1">
      <w:start w:val="1"/>
      <w:numFmt w:val="decimal"/>
      <w:lvlText w:val="%2)"/>
      <w:lvlJc w:val="left"/>
      <w:pPr>
        <w:tabs>
          <w:tab w:val="num" w:pos="1383"/>
        </w:tabs>
        <w:ind w:left="1383" w:hanging="360"/>
      </w:pPr>
    </w:lvl>
    <w:lvl w:ilvl="2">
      <w:start w:val="1"/>
      <w:numFmt w:val="lowerLetter"/>
      <w:lvlText w:val="%3)"/>
      <w:lvlJc w:val="left"/>
      <w:pPr>
        <w:tabs>
          <w:tab w:val="num" w:pos="2320"/>
        </w:tabs>
        <w:ind w:left="2320" w:hanging="397"/>
      </w:pPr>
    </w:lvl>
    <w:lvl w:ilvl="3">
      <w:start w:val="1"/>
      <w:numFmt w:val="decimal"/>
      <w:lvlText w:val="%4."/>
      <w:lvlJc w:val="left"/>
      <w:pPr>
        <w:tabs>
          <w:tab w:val="num" w:pos="2823"/>
        </w:tabs>
        <w:ind w:left="2823" w:hanging="360"/>
      </w:pPr>
    </w:lvl>
    <w:lvl w:ilvl="4">
      <w:start w:val="1"/>
      <w:numFmt w:val="lowerLetter"/>
      <w:lvlText w:val="%5."/>
      <w:lvlJc w:val="left"/>
      <w:pPr>
        <w:tabs>
          <w:tab w:val="num" w:pos="3543"/>
        </w:tabs>
        <w:ind w:left="3543" w:hanging="360"/>
      </w:pPr>
    </w:lvl>
    <w:lvl w:ilvl="5">
      <w:start w:val="1"/>
      <w:numFmt w:val="lowerRoman"/>
      <w:lvlText w:val="%6."/>
      <w:lvlJc w:val="right"/>
      <w:pPr>
        <w:tabs>
          <w:tab w:val="num" w:pos="4263"/>
        </w:tabs>
        <w:ind w:left="4263" w:hanging="180"/>
      </w:pPr>
    </w:lvl>
    <w:lvl w:ilvl="6">
      <w:start w:val="1"/>
      <w:numFmt w:val="decimal"/>
      <w:lvlText w:val="%7."/>
      <w:lvlJc w:val="left"/>
      <w:pPr>
        <w:tabs>
          <w:tab w:val="num" w:pos="4983"/>
        </w:tabs>
        <w:ind w:left="4983" w:hanging="360"/>
      </w:pPr>
    </w:lvl>
    <w:lvl w:ilvl="7">
      <w:start w:val="1"/>
      <w:numFmt w:val="lowerLetter"/>
      <w:lvlText w:val="%8."/>
      <w:lvlJc w:val="left"/>
      <w:pPr>
        <w:tabs>
          <w:tab w:val="num" w:pos="5703"/>
        </w:tabs>
        <w:ind w:left="5703" w:hanging="360"/>
      </w:pPr>
    </w:lvl>
    <w:lvl w:ilvl="8">
      <w:start w:val="1"/>
      <w:numFmt w:val="lowerRoman"/>
      <w:lvlText w:val="%9."/>
      <w:lvlJc w:val="right"/>
      <w:pPr>
        <w:tabs>
          <w:tab w:val="num" w:pos="6423"/>
        </w:tabs>
        <w:ind w:left="6423" w:hanging="180"/>
      </w:pPr>
    </w:lvl>
  </w:abstractNum>
  <w:abstractNum w:abstractNumId="46" w15:restartNumberingAfterBreak="0">
    <w:nsid w:val="598477D8"/>
    <w:multiLevelType w:val="hybridMultilevel"/>
    <w:tmpl w:val="EE08441C"/>
    <w:name w:val="WW8Num75"/>
    <w:lvl w:ilvl="0" w:tplc="15B8BA6A">
      <w:start w:val="1"/>
      <w:numFmt w:val="decimal"/>
      <w:lvlText w:val="%1."/>
      <w:lvlJc w:val="left"/>
      <w:pPr>
        <w:tabs>
          <w:tab w:val="num" w:pos="720"/>
        </w:tabs>
        <w:ind w:left="720" w:hanging="360"/>
      </w:pPr>
      <w:rPr>
        <w:rFonts w:hint="default"/>
        <w:i/>
        <w:color w:val="auto"/>
      </w:rPr>
    </w:lvl>
    <w:lvl w:ilvl="1" w:tplc="376EF1DC">
      <w:start w:val="1"/>
      <w:numFmt w:val="decimal"/>
      <w:lvlText w:val="%2."/>
      <w:lvlJc w:val="left"/>
      <w:pPr>
        <w:tabs>
          <w:tab w:val="num" w:pos="1440"/>
        </w:tabs>
        <w:ind w:left="1440" w:hanging="360"/>
      </w:pPr>
      <w:rPr>
        <w:rFonts w:hint="default"/>
        <w:i/>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5A900F8C"/>
    <w:multiLevelType w:val="multilevel"/>
    <w:tmpl w:val="0415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B906D69"/>
    <w:multiLevelType w:val="hybridMultilevel"/>
    <w:tmpl w:val="B8B815F2"/>
    <w:lvl w:ilvl="0" w:tplc="0415000F">
      <w:start w:val="1"/>
      <w:numFmt w:val="decimal"/>
      <w:lvlText w:val="%1."/>
      <w:lvlJc w:val="left"/>
      <w:pPr>
        <w:tabs>
          <w:tab w:val="num" w:pos="786"/>
        </w:tabs>
        <w:ind w:left="786"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5C782689"/>
    <w:multiLevelType w:val="hybridMultilevel"/>
    <w:tmpl w:val="0DA49F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D5376B6"/>
    <w:multiLevelType w:val="hybridMultilevel"/>
    <w:tmpl w:val="0B52B1B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1" w15:restartNumberingAfterBreak="0">
    <w:nsid w:val="65955A68"/>
    <w:multiLevelType w:val="multilevel"/>
    <w:tmpl w:val="5302042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383"/>
        </w:tabs>
        <w:ind w:left="1383" w:hanging="360"/>
      </w:pPr>
      <w:rPr>
        <w:rFonts w:hint="default"/>
      </w:rPr>
    </w:lvl>
    <w:lvl w:ilvl="2">
      <w:start w:val="1"/>
      <w:numFmt w:val="lowerLetter"/>
      <w:lvlText w:val="%3)"/>
      <w:lvlJc w:val="left"/>
      <w:pPr>
        <w:tabs>
          <w:tab w:val="num" w:pos="2320"/>
        </w:tabs>
        <w:ind w:left="2320" w:hanging="397"/>
      </w:pPr>
      <w:rPr>
        <w:rFonts w:hint="default"/>
      </w:rPr>
    </w:lvl>
    <w:lvl w:ilvl="3">
      <w:start w:val="1"/>
      <w:numFmt w:val="decimal"/>
      <w:lvlText w:val="%4."/>
      <w:lvlJc w:val="left"/>
      <w:pPr>
        <w:tabs>
          <w:tab w:val="num" w:pos="2823"/>
        </w:tabs>
        <w:ind w:left="2823" w:hanging="360"/>
      </w:pPr>
      <w:rPr>
        <w:rFonts w:hint="default"/>
      </w:rPr>
    </w:lvl>
    <w:lvl w:ilvl="4">
      <w:start w:val="1"/>
      <w:numFmt w:val="lowerLetter"/>
      <w:lvlText w:val="%5."/>
      <w:lvlJc w:val="left"/>
      <w:pPr>
        <w:tabs>
          <w:tab w:val="num" w:pos="3543"/>
        </w:tabs>
        <w:ind w:left="3543" w:hanging="360"/>
      </w:pPr>
      <w:rPr>
        <w:rFonts w:hint="default"/>
      </w:rPr>
    </w:lvl>
    <w:lvl w:ilvl="5">
      <w:start w:val="1"/>
      <w:numFmt w:val="lowerRoman"/>
      <w:lvlText w:val="%6."/>
      <w:lvlJc w:val="right"/>
      <w:pPr>
        <w:tabs>
          <w:tab w:val="num" w:pos="4263"/>
        </w:tabs>
        <w:ind w:left="4263" w:hanging="180"/>
      </w:pPr>
      <w:rPr>
        <w:rFonts w:hint="default"/>
      </w:rPr>
    </w:lvl>
    <w:lvl w:ilvl="6">
      <w:start w:val="1"/>
      <w:numFmt w:val="decimal"/>
      <w:lvlText w:val="%7."/>
      <w:lvlJc w:val="left"/>
      <w:pPr>
        <w:tabs>
          <w:tab w:val="num" w:pos="4983"/>
        </w:tabs>
        <w:ind w:left="4983" w:hanging="360"/>
      </w:pPr>
      <w:rPr>
        <w:rFonts w:hint="default"/>
      </w:rPr>
    </w:lvl>
    <w:lvl w:ilvl="7">
      <w:start w:val="1"/>
      <w:numFmt w:val="lowerLetter"/>
      <w:lvlText w:val="%8."/>
      <w:lvlJc w:val="left"/>
      <w:pPr>
        <w:tabs>
          <w:tab w:val="num" w:pos="5703"/>
        </w:tabs>
        <w:ind w:left="5703" w:hanging="360"/>
      </w:pPr>
      <w:rPr>
        <w:rFonts w:hint="default"/>
      </w:rPr>
    </w:lvl>
    <w:lvl w:ilvl="8">
      <w:start w:val="1"/>
      <w:numFmt w:val="lowerRoman"/>
      <w:lvlText w:val="%9."/>
      <w:lvlJc w:val="right"/>
      <w:pPr>
        <w:tabs>
          <w:tab w:val="num" w:pos="6423"/>
        </w:tabs>
        <w:ind w:left="6423" w:hanging="180"/>
      </w:pPr>
      <w:rPr>
        <w:rFonts w:hint="default"/>
      </w:rPr>
    </w:lvl>
  </w:abstractNum>
  <w:abstractNum w:abstractNumId="52" w15:restartNumberingAfterBreak="0">
    <w:nsid w:val="740064A9"/>
    <w:multiLevelType w:val="hybridMultilevel"/>
    <w:tmpl w:val="D1BEDEA0"/>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28ACBB20">
      <w:start w:val="1"/>
      <w:numFmt w:val="decimal"/>
      <w:lvlText w:val="%4."/>
      <w:lvlJc w:val="left"/>
      <w:pPr>
        <w:ind w:left="2880" w:hanging="360"/>
      </w:pPr>
      <w:rPr>
        <w:b w:val="0"/>
        <w:strike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0160F0"/>
    <w:multiLevelType w:val="hybridMultilevel"/>
    <w:tmpl w:val="3B6636C0"/>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54" w15:restartNumberingAfterBreak="0">
    <w:nsid w:val="77375DF2"/>
    <w:multiLevelType w:val="multilevel"/>
    <w:tmpl w:val="5EDEFBD0"/>
    <w:name w:val="WW8Num3322"/>
    <w:lvl w:ilvl="0">
      <w:start w:val="4"/>
      <w:numFmt w:val="decimal"/>
      <w:lvlText w:val="%1."/>
      <w:lvlJc w:val="left"/>
      <w:pPr>
        <w:tabs>
          <w:tab w:val="num" w:pos="417"/>
        </w:tabs>
        <w:ind w:left="417"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77"/>
        </w:tabs>
        <w:ind w:left="2377" w:hanging="39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7583A02"/>
    <w:multiLevelType w:val="hybridMultilevel"/>
    <w:tmpl w:val="6F48B88C"/>
    <w:lvl w:ilvl="0" w:tplc="F6E09688">
      <w:start w:val="3"/>
      <w:numFmt w:val="decimal"/>
      <w:lvlText w:val="%1."/>
      <w:lvlJc w:val="left"/>
      <w:pPr>
        <w:ind w:left="363" w:hanging="36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76071B9"/>
    <w:multiLevelType w:val="hybridMultilevel"/>
    <w:tmpl w:val="2DE4E09A"/>
    <w:lvl w:ilvl="0" w:tplc="237CD4F0">
      <w:start w:val="2"/>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EFD0195"/>
    <w:multiLevelType w:val="multilevel"/>
    <w:tmpl w:val="CA8E375A"/>
    <w:numStyleLink w:val="CMS-ANHeading"/>
  </w:abstractNum>
  <w:num w:numId="1" w16cid:durableId="1857844248">
    <w:abstractNumId w:val="12"/>
  </w:num>
  <w:num w:numId="2" w16cid:durableId="2140371082">
    <w:abstractNumId w:val="15"/>
  </w:num>
  <w:num w:numId="3" w16cid:durableId="524057569">
    <w:abstractNumId w:val="19"/>
  </w:num>
  <w:num w:numId="4" w16cid:durableId="1921527314">
    <w:abstractNumId w:val="0"/>
  </w:num>
  <w:num w:numId="5" w16cid:durableId="86973699">
    <w:abstractNumId w:val="40"/>
  </w:num>
  <w:num w:numId="6" w16cid:durableId="1142695021">
    <w:abstractNumId w:val="44"/>
    <w:lvlOverride w:ilvl="0">
      <w:lvl w:ilvl="0">
        <w:start w:val="1"/>
        <w:numFmt w:val="decimal"/>
        <w:lvlText w:val="%1."/>
        <w:lvlJc w:val="left"/>
        <w:pPr>
          <w:tabs>
            <w:tab w:val="num" w:pos="360"/>
          </w:tabs>
          <w:ind w:left="360" w:hanging="360"/>
        </w:pPr>
        <w:rPr>
          <w:rFonts w:asciiTheme="minorHAnsi" w:eastAsia="Times New Roman" w:hAnsiTheme="minorHAnsi" w:cstheme="minorHAnsi" w:hint="default"/>
        </w:rPr>
      </w:lvl>
    </w:lvlOverride>
  </w:num>
  <w:num w:numId="7" w16cid:durableId="2027898686">
    <w:abstractNumId w:val="41"/>
  </w:num>
  <w:num w:numId="8" w16cid:durableId="1060321556">
    <w:abstractNumId w:val="47"/>
  </w:num>
  <w:num w:numId="9" w16cid:durableId="29499572">
    <w:abstractNumId w:val="31"/>
  </w:num>
  <w:num w:numId="10" w16cid:durableId="1454522504">
    <w:abstractNumId w:val="57"/>
    <w:lvlOverride w:ilvl="0">
      <w:lvl w:ilvl="0">
        <w:start w:val="1"/>
        <w:numFmt w:val="none"/>
        <w:pStyle w:val="CMSANMainHeading"/>
        <w:suff w:val="nothing"/>
        <w:lvlText w:val=""/>
        <w:lvlJc w:val="left"/>
        <w:pPr>
          <w:ind w:left="0" w:firstLine="0"/>
        </w:pPr>
        <w:rPr>
          <w:rFonts w:hint="default"/>
        </w:rPr>
      </w:lvl>
    </w:lvlOverride>
    <w:lvlOverride w:ilvl="1">
      <w:lvl w:ilvl="1">
        <w:start w:val="1"/>
        <w:numFmt w:val="decimal"/>
        <w:pStyle w:val="CMSANHeading1"/>
        <w:lvlText w:val="%2."/>
        <w:lvlJc w:val="left"/>
        <w:pPr>
          <w:tabs>
            <w:tab w:val="num" w:pos="851"/>
          </w:tabs>
          <w:ind w:left="851" w:hanging="851"/>
        </w:pPr>
        <w:rPr>
          <w:rFonts w:hint="default"/>
        </w:rPr>
      </w:lvl>
    </w:lvlOverride>
    <w:lvlOverride w:ilvl="2">
      <w:lvl w:ilvl="2">
        <w:start w:val="1"/>
        <w:numFmt w:val="decimal"/>
        <w:pStyle w:val="CMSANHeading2"/>
        <w:lvlText w:val="%2.%3"/>
        <w:lvlJc w:val="left"/>
        <w:pPr>
          <w:tabs>
            <w:tab w:val="num" w:pos="851"/>
          </w:tabs>
          <w:ind w:left="851" w:hanging="851"/>
        </w:pPr>
        <w:rPr>
          <w:rFonts w:hint="default"/>
          <w:b w:val="0"/>
          <w:bCs/>
          <w:i w:val="0"/>
          <w:iCs w:val="0"/>
        </w:rPr>
      </w:lvl>
    </w:lvlOverride>
    <w:lvlOverride w:ilvl="3">
      <w:lvl w:ilvl="3">
        <w:start w:val="1"/>
        <w:numFmt w:val="decimal"/>
        <w:pStyle w:val="CMSANHeading3"/>
        <w:lvlText w:val="%2.%3.%4"/>
        <w:lvlJc w:val="left"/>
        <w:pPr>
          <w:tabs>
            <w:tab w:val="num" w:pos="1701"/>
          </w:tabs>
          <w:ind w:left="1701" w:hanging="850"/>
        </w:pPr>
        <w:rPr>
          <w:rFonts w:hint="default"/>
        </w:rPr>
      </w:lvl>
    </w:lvlOverride>
    <w:lvlOverride w:ilvl="4">
      <w:lvl w:ilvl="4">
        <w:start w:val="1"/>
        <w:numFmt w:val="lowerLetter"/>
        <w:pStyle w:val="CMSANHeading4"/>
        <w:lvlText w:val="(%5)"/>
        <w:lvlJc w:val="left"/>
        <w:pPr>
          <w:tabs>
            <w:tab w:val="num" w:pos="2552"/>
          </w:tabs>
          <w:ind w:left="2552" w:hanging="851"/>
        </w:pPr>
        <w:rPr>
          <w:rFonts w:hint="default"/>
        </w:rPr>
      </w:lvl>
    </w:lvlOverride>
    <w:lvlOverride w:ilvl="5">
      <w:lvl w:ilvl="5">
        <w:start w:val="1"/>
        <w:numFmt w:val="lowerRoman"/>
        <w:pStyle w:val="CMSANHeading5"/>
        <w:lvlText w:val="(%6)"/>
        <w:lvlJc w:val="left"/>
        <w:pPr>
          <w:tabs>
            <w:tab w:val="num" w:pos="3402"/>
          </w:tabs>
          <w:ind w:left="3402" w:hanging="850"/>
        </w:pPr>
        <w:rPr>
          <w:rFonts w:hint="default"/>
        </w:rPr>
      </w:lvl>
    </w:lvlOverride>
    <w:lvlOverride w:ilvl="6">
      <w:lvl w:ilvl="6">
        <w:start w:val="1"/>
        <w:numFmt w:val="upperLetter"/>
        <w:pStyle w:val="CMSANHeading6"/>
        <w:lvlText w:val="(%7)"/>
        <w:lvlJc w:val="left"/>
        <w:pPr>
          <w:tabs>
            <w:tab w:val="num" w:pos="4253"/>
          </w:tabs>
          <w:ind w:left="4253" w:hanging="851"/>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 w16cid:durableId="760106051">
    <w:abstractNumId w:val="48"/>
  </w:num>
  <w:num w:numId="12" w16cid:durableId="1374885771">
    <w:abstractNumId w:val="51"/>
  </w:num>
  <w:num w:numId="13" w16cid:durableId="1608728796">
    <w:abstractNumId w:val="10"/>
  </w:num>
  <w:num w:numId="14" w16cid:durableId="1612199002">
    <w:abstractNumId w:val="52"/>
  </w:num>
  <w:num w:numId="15" w16cid:durableId="359011322">
    <w:abstractNumId w:val="39"/>
  </w:num>
  <w:num w:numId="16" w16cid:durableId="2014794539">
    <w:abstractNumId w:val="29"/>
  </w:num>
  <w:num w:numId="17" w16cid:durableId="1598832400">
    <w:abstractNumId w:val="24"/>
  </w:num>
  <w:num w:numId="18" w16cid:durableId="1664773598">
    <w:abstractNumId w:val="34"/>
  </w:num>
  <w:num w:numId="19" w16cid:durableId="1594969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8475175">
    <w:abstractNumId w:val="13"/>
    <w:lvlOverride w:ilvl="0">
      <w:startOverride w:val="1"/>
    </w:lvlOverride>
  </w:num>
  <w:num w:numId="21" w16cid:durableId="569190104">
    <w:abstractNumId w:val="33"/>
  </w:num>
  <w:num w:numId="22" w16cid:durableId="1310749758">
    <w:abstractNumId w:val="36"/>
  </w:num>
  <w:num w:numId="23" w16cid:durableId="2033066962">
    <w:abstractNumId w:val="53"/>
  </w:num>
  <w:num w:numId="24" w16cid:durableId="1434129344">
    <w:abstractNumId w:val="42"/>
  </w:num>
  <w:num w:numId="25" w16cid:durableId="2020933970">
    <w:abstractNumId w:val="20"/>
  </w:num>
  <w:num w:numId="26" w16cid:durableId="236596507">
    <w:abstractNumId w:val="32"/>
  </w:num>
  <w:num w:numId="27" w16cid:durableId="1557814336">
    <w:abstractNumId w:val="50"/>
  </w:num>
  <w:num w:numId="28" w16cid:durableId="499202759">
    <w:abstractNumId w:val="25"/>
  </w:num>
  <w:num w:numId="29" w16cid:durableId="256139997">
    <w:abstractNumId w:val="30"/>
  </w:num>
  <w:num w:numId="30" w16cid:durableId="14699340">
    <w:abstractNumId w:val="49"/>
  </w:num>
  <w:num w:numId="31" w16cid:durableId="781194925">
    <w:abstractNumId w:val="22"/>
  </w:num>
  <w:num w:numId="32" w16cid:durableId="523860893">
    <w:abstractNumId w:val="28"/>
  </w:num>
  <w:num w:numId="33" w16cid:durableId="4077019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72257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4592239">
    <w:abstractNumId w:val="37"/>
  </w:num>
  <w:num w:numId="36" w16cid:durableId="1499661319">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7790398">
    <w:abstractNumId w:val="55"/>
  </w:num>
  <w:num w:numId="38" w16cid:durableId="2138839534">
    <w:abstractNumId w:val="3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62349878">
    <w:abstractNumId w:val="21"/>
  </w:num>
  <w:num w:numId="40" w16cid:durableId="215092069">
    <w:abstractNumId w:val="38"/>
  </w:num>
  <w:num w:numId="41" w16cid:durableId="1507089100">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597"/>
    <w:rsid w:val="00000413"/>
    <w:rsid w:val="00000B3E"/>
    <w:rsid w:val="000011D6"/>
    <w:rsid w:val="00004014"/>
    <w:rsid w:val="00006543"/>
    <w:rsid w:val="00006619"/>
    <w:rsid w:val="000071D5"/>
    <w:rsid w:val="000101ED"/>
    <w:rsid w:val="00010A9F"/>
    <w:rsid w:val="0001486B"/>
    <w:rsid w:val="00015664"/>
    <w:rsid w:val="00015BAD"/>
    <w:rsid w:val="00016FE9"/>
    <w:rsid w:val="00020988"/>
    <w:rsid w:val="000219E6"/>
    <w:rsid w:val="00023C8F"/>
    <w:rsid w:val="00024390"/>
    <w:rsid w:val="0002739D"/>
    <w:rsid w:val="00034A0A"/>
    <w:rsid w:val="00034B8D"/>
    <w:rsid w:val="000369CE"/>
    <w:rsid w:val="0003735F"/>
    <w:rsid w:val="000406A9"/>
    <w:rsid w:val="00041088"/>
    <w:rsid w:val="000417B6"/>
    <w:rsid w:val="00044B4E"/>
    <w:rsid w:val="0004515E"/>
    <w:rsid w:val="00046EB4"/>
    <w:rsid w:val="00050AA7"/>
    <w:rsid w:val="00053122"/>
    <w:rsid w:val="00054068"/>
    <w:rsid w:val="000552A2"/>
    <w:rsid w:val="00057D0E"/>
    <w:rsid w:val="0006036D"/>
    <w:rsid w:val="00061410"/>
    <w:rsid w:val="00063152"/>
    <w:rsid w:val="000640EB"/>
    <w:rsid w:val="00071089"/>
    <w:rsid w:val="00071890"/>
    <w:rsid w:val="00071E02"/>
    <w:rsid w:val="000727B2"/>
    <w:rsid w:val="00073100"/>
    <w:rsid w:val="000731DD"/>
    <w:rsid w:val="00075B19"/>
    <w:rsid w:val="0007685B"/>
    <w:rsid w:val="000812E7"/>
    <w:rsid w:val="000832A5"/>
    <w:rsid w:val="00083C7F"/>
    <w:rsid w:val="0008442F"/>
    <w:rsid w:val="00085F3D"/>
    <w:rsid w:val="00086955"/>
    <w:rsid w:val="00086C59"/>
    <w:rsid w:val="00091340"/>
    <w:rsid w:val="0009301E"/>
    <w:rsid w:val="00096932"/>
    <w:rsid w:val="000A0442"/>
    <w:rsid w:val="000A04F5"/>
    <w:rsid w:val="000A0CE2"/>
    <w:rsid w:val="000A1699"/>
    <w:rsid w:val="000A317E"/>
    <w:rsid w:val="000A5814"/>
    <w:rsid w:val="000A68F5"/>
    <w:rsid w:val="000A72C1"/>
    <w:rsid w:val="000A747C"/>
    <w:rsid w:val="000B0B91"/>
    <w:rsid w:val="000B4DF1"/>
    <w:rsid w:val="000B78C7"/>
    <w:rsid w:val="000C367A"/>
    <w:rsid w:val="000C3E52"/>
    <w:rsid w:val="000C5255"/>
    <w:rsid w:val="000C7C53"/>
    <w:rsid w:val="000D2E4C"/>
    <w:rsid w:val="000D3BE2"/>
    <w:rsid w:val="000D3CC3"/>
    <w:rsid w:val="000E0FA9"/>
    <w:rsid w:val="000E2A83"/>
    <w:rsid w:val="000E3341"/>
    <w:rsid w:val="000E6527"/>
    <w:rsid w:val="000E6A38"/>
    <w:rsid w:val="000F113F"/>
    <w:rsid w:val="000F1C99"/>
    <w:rsid w:val="000F23CB"/>
    <w:rsid w:val="000F3E51"/>
    <w:rsid w:val="000F406F"/>
    <w:rsid w:val="000F48FE"/>
    <w:rsid w:val="000F6540"/>
    <w:rsid w:val="000F6EA2"/>
    <w:rsid w:val="000F7407"/>
    <w:rsid w:val="00104916"/>
    <w:rsid w:val="00104EC6"/>
    <w:rsid w:val="0010555A"/>
    <w:rsid w:val="00105B4A"/>
    <w:rsid w:val="00105C6C"/>
    <w:rsid w:val="00105CEA"/>
    <w:rsid w:val="0010771F"/>
    <w:rsid w:val="00110FB6"/>
    <w:rsid w:val="001113B2"/>
    <w:rsid w:val="0011229D"/>
    <w:rsid w:val="001126E5"/>
    <w:rsid w:val="001145B2"/>
    <w:rsid w:val="00115BC7"/>
    <w:rsid w:val="001167EF"/>
    <w:rsid w:val="00116ED5"/>
    <w:rsid w:val="00123A83"/>
    <w:rsid w:val="00123A97"/>
    <w:rsid w:val="0012456D"/>
    <w:rsid w:val="00125331"/>
    <w:rsid w:val="00125CE2"/>
    <w:rsid w:val="001261FF"/>
    <w:rsid w:val="001276AF"/>
    <w:rsid w:val="00127757"/>
    <w:rsid w:val="0013207D"/>
    <w:rsid w:val="00133F7C"/>
    <w:rsid w:val="00134CA7"/>
    <w:rsid w:val="001357B1"/>
    <w:rsid w:val="00135980"/>
    <w:rsid w:val="00135B9D"/>
    <w:rsid w:val="00137294"/>
    <w:rsid w:val="00137562"/>
    <w:rsid w:val="00140097"/>
    <w:rsid w:val="001403BD"/>
    <w:rsid w:val="001432B9"/>
    <w:rsid w:val="00144B49"/>
    <w:rsid w:val="00151639"/>
    <w:rsid w:val="00151ACE"/>
    <w:rsid w:val="00153F83"/>
    <w:rsid w:val="001560EA"/>
    <w:rsid w:val="001571DB"/>
    <w:rsid w:val="00163187"/>
    <w:rsid w:val="001646B1"/>
    <w:rsid w:val="00166E6D"/>
    <w:rsid w:val="0017092A"/>
    <w:rsid w:val="001709CE"/>
    <w:rsid w:val="00170AD2"/>
    <w:rsid w:val="00172E1B"/>
    <w:rsid w:val="001743AE"/>
    <w:rsid w:val="00174B70"/>
    <w:rsid w:val="00175CD2"/>
    <w:rsid w:val="00176D43"/>
    <w:rsid w:val="00177BF6"/>
    <w:rsid w:val="00181E6D"/>
    <w:rsid w:val="00182314"/>
    <w:rsid w:val="00182C6D"/>
    <w:rsid w:val="00183D22"/>
    <w:rsid w:val="00186063"/>
    <w:rsid w:val="00186128"/>
    <w:rsid w:val="0018639B"/>
    <w:rsid w:val="00186F74"/>
    <w:rsid w:val="00187798"/>
    <w:rsid w:val="0019176F"/>
    <w:rsid w:val="001921B6"/>
    <w:rsid w:val="001928DD"/>
    <w:rsid w:val="00192B79"/>
    <w:rsid w:val="00196AE2"/>
    <w:rsid w:val="001A08CC"/>
    <w:rsid w:val="001A2636"/>
    <w:rsid w:val="001A37BD"/>
    <w:rsid w:val="001A5680"/>
    <w:rsid w:val="001A6418"/>
    <w:rsid w:val="001A677B"/>
    <w:rsid w:val="001A6E14"/>
    <w:rsid w:val="001A721F"/>
    <w:rsid w:val="001A7499"/>
    <w:rsid w:val="001B0425"/>
    <w:rsid w:val="001B5FDE"/>
    <w:rsid w:val="001C17D8"/>
    <w:rsid w:val="001C3597"/>
    <w:rsid w:val="001C789F"/>
    <w:rsid w:val="001D13BF"/>
    <w:rsid w:val="001D23A2"/>
    <w:rsid w:val="001D2CA1"/>
    <w:rsid w:val="001D5821"/>
    <w:rsid w:val="001D59C7"/>
    <w:rsid w:val="001D6536"/>
    <w:rsid w:val="001E03D3"/>
    <w:rsid w:val="001E06D6"/>
    <w:rsid w:val="001E112F"/>
    <w:rsid w:val="001E3D74"/>
    <w:rsid w:val="001E41B5"/>
    <w:rsid w:val="001E514C"/>
    <w:rsid w:val="001E70B4"/>
    <w:rsid w:val="001F088F"/>
    <w:rsid w:val="001F13E8"/>
    <w:rsid w:val="001F4C56"/>
    <w:rsid w:val="001F5C6E"/>
    <w:rsid w:val="001F5ECB"/>
    <w:rsid w:val="001F7001"/>
    <w:rsid w:val="00201772"/>
    <w:rsid w:val="002047CD"/>
    <w:rsid w:val="00207BBA"/>
    <w:rsid w:val="00210442"/>
    <w:rsid w:val="0021072D"/>
    <w:rsid w:val="0021265C"/>
    <w:rsid w:val="002128E6"/>
    <w:rsid w:val="0021291E"/>
    <w:rsid w:val="00213BE9"/>
    <w:rsid w:val="00216E26"/>
    <w:rsid w:val="0022096A"/>
    <w:rsid w:val="00220DAF"/>
    <w:rsid w:val="00221927"/>
    <w:rsid w:val="00221DD0"/>
    <w:rsid w:val="002252BB"/>
    <w:rsid w:val="00225568"/>
    <w:rsid w:val="00226890"/>
    <w:rsid w:val="00230096"/>
    <w:rsid w:val="00230373"/>
    <w:rsid w:val="002330A6"/>
    <w:rsid w:val="0023319F"/>
    <w:rsid w:val="0023345A"/>
    <w:rsid w:val="00236FEB"/>
    <w:rsid w:val="00240654"/>
    <w:rsid w:val="0024108D"/>
    <w:rsid w:val="00241D25"/>
    <w:rsid w:val="00243CBE"/>
    <w:rsid w:val="002457F0"/>
    <w:rsid w:val="0024672B"/>
    <w:rsid w:val="00246E3F"/>
    <w:rsid w:val="00253A72"/>
    <w:rsid w:val="00255F72"/>
    <w:rsid w:val="002626E7"/>
    <w:rsid w:val="00263A84"/>
    <w:rsid w:val="00263D55"/>
    <w:rsid w:val="00263DD7"/>
    <w:rsid w:val="00264C17"/>
    <w:rsid w:val="00266513"/>
    <w:rsid w:val="00270151"/>
    <w:rsid w:val="0027025F"/>
    <w:rsid w:val="002702EE"/>
    <w:rsid w:val="00271CD8"/>
    <w:rsid w:val="00273E77"/>
    <w:rsid w:val="0027433E"/>
    <w:rsid w:val="00274E73"/>
    <w:rsid w:val="002777A3"/>
    <w:rsid w:val="00281682"/>
    <w:rsid w:val="00284CE2"/>
    <w:rsid w:val="00286035"/>
    <w:rsid w:val="00287821"/>
    <w:rsid w:val="00291CBD"/>
    <w:rsid w:val="00292875"/>
    <w:rsid w:val="00295295"/>
    <w:rsid w:val="002953F5"/>
    <w:rsid w:val="00295BC4"/>
    <w:rsid w:val="00295BF1"/>
    <w:rsid w:val="002A0113"/>
    <w:rsid w:val="002A04BD"/>
    <w:rsid w:val="002A33CD"/>
    <w:rsid w:val="002A3FD6"/>
    <w:rsid w:val="002A7FEC"/>
    <w:rsid w:val="002B1E2A"/>
    <w:rsid w:val="002B35BA"/>
    <w:rsid w:val="002B543E"/>
    <w:rsid w:val="002B550E"/>
    <w:rsid w:val="002C07EA"/>
    <w:rsid w:val="002C0937"/>
    <w:rsid w:val="002C5A39"/>
    <w:rsid w:val="002C7AD5"/>
    <w:rsid w:val="002D1233"/>
    <w:rsid w:val="002D20ED"/>
    <w:rsid w:val="002D38C7"/>
    <w:rsid w:val="002D4540"/>
    <w:rsid w:val="002D4A0B"/>
    <w:rsid w:val="002D7E94"/>
    <w:rsid w:val="002E3620"/>
    <w:rsid w:val="002E3A23"/>
    <w:rsid w:val="002E3BE5"/>
    <w:rsid w:val="002E47ED"/>
    <w:rsid w:val="002E796F"/>
    <w:rsid w:val="002F2B74"/>
    <w:rsid w:val="002F3A2E"/>
    <w:rsid w:val="002F4181"/>
    <w:rsid w:val="002F594F"/>
    <w:rsid w:val="002F7A5B"/>
    <w:rsid w:val="0030016B"/>
    <w:rsid w:val="0030193C"/>
    <w:rsid w:val="00301BD4"/>
    <w:rsid w:val="0030200E"/>
    <w:rsid w:val="00304F81"/>
    <w:rsid w:val="00304FCA"/>
    <w:rsid w:val="003073A6"/>
    <w:rsid w:val="00311037"/>
    <w:rsid w:val="00311E88"/>
    <w:rsid w:val="00313A63"/>
    <w:rsid w:val="003143B1"/>
    <w:rsid w:val="003162B7"/>
    <w:rsid w:val="0031647E"/>
    <w:rsid w:val="00320000"/>
    <w:rsid w:val="00320B33"/>
    <w:rsid w:val="00323158"/>
    <w:rsid w:val="00323344"/>
    <w:rsid w:val="003254EA"/>
    <w:rsid w:val="00326BEE"/>
    <w:rsid w:val="00326FF6"/>
    <w:rsid w:val="003303D2"/>
    <w:rsid w:val="00331D96"/>
    <w:rsid w:val="003333DA"/>
    <w:rsid w:val="003341E7"/>
    <w:rsid w:val="00334DF3"/>
    <w:rsid w:val="003364C0"/>
    <w:rsid w:val="00336DB8"/>
    <w:rsid w:val="003373D4"/>
    <w:rsid w:val="00337C26"/>
    <w:rsid w:val="00340B66"/>
    <w:rsid w:val="003414BA"/>
    <w:rsid w:val="003423DF"/>
    <w:rsid w:val="00342540"/>
    <w:rsid w:val="00346584"/>
    <w:rsid w:val="003471DC"/>
    <w:rsid w:val="00351EC1"/>
    <w:rsid w:val="00352421"/>
    <w:rsid w:val="00362092"/>
    <w:rsid w:val="00363563"/>
    <w:rsid w:val="00363F11"/>
    <w:rsid w:val="0036616F"/>
    <w:rsid w:val="003671B8"/>
    <w:rsid w:val="003713CD"/>
    <w:rsid w:val="0037170E"/>
    <w:rsid w:val="00373303"/>
    <w:rsid w:val="003737A1"/>
    <w:rsid w:val="0037526A"/>
    <w:rsid w:val="00375E82"/>
    <w:rsid w:val="00376197"/>
    <w:rsid w:val="00377B28"/>
    <w:rsid w:val="00377FD0"/>
    <w:rsid w:val="00381B5B"/>
    <w:rsid w:val="00382AF0"/>
    <w:rsid w:val="003830BF"/>
    <w:rsid w:val="00383EC0"/>
    <w:rsid w:val="0038758F"/>
    <w:rsid w:val="00391D52"/>
    <w:rsid w:val="003929E0"/>
    <w:rsid w:val="003963F9"/>
    <w:rsid w:val="003977FB"/>
    <w:rsid w:val="003A018A"/>
    <w:rsid w:val="003A3529"/>
    <w:rsid w:val="003A4909"/>
    <w:rsid w:val="003A4DA1"/>
    <w:rsid w:val="003A4F05"/>
    <w:rsid w:val="003A77B9"/>
    <w:rsid w:val="003A78E2"/>
    <w:rsid w:val="003B0236"/>
    <w:rsid w:val="003B105C"/>
    <w:rsid w:val="003B18C6"/>
    <w:rsid w:val="003B240C"/>
    <w:rsid w:val="003B28FD"/>
    <w:rsid w:val="003B2B16"/>
    <w:rsid w:val="003C1BB6"/>
    <w:rsid w:val="003C1EE0"/>
    <w:rsid w:val="003C22B4"/>
    <w:rsid w:val="003C3CA1"/>
    <w:rsid w:val="003C5995"/>
    <w:rsid w:val="003C5B84"/>
    <w:rsid w:val="003C76D2"/>
    <w:rsid w:val="003C7E5B"/>
    <w:rsid w:val="003D1BE5"/>
    <w:rsid w:val="003D1E93"/>
    <w:rsid w:val="003D4386"/>
    <w:rsid w:val="003D4FFA"/>
    <w:rsid w:val="003D5444"/>
    <w:rsid w:val="003D56DB"/>
    <w:rsid w:val="003D6A2C"/>
    <w:rsid w:val="003E11B6"/>
    <w:rsid w:val="003E33B1"/>
    <w:rsid w:val="003E4343"/>
    <w:rsid w:val="003E61F2"/>
    <w:rsid w:val="003E71AE"/>
    <w:rsid w:val="003F1B56"/>
    <w:rsid w:val="003F3C36"/>
    <w:rsid w:val="003F444E"/>
    <w:rsid w:val="003F4D41"/>
    <w:rsid w:val="003F4DE4"/>
    <w:rsid w:val="003F6314"/>
    <w:rsid w:val="00400F31"/>
    <w:rsid w:val="0040335E"/>
    <w:rsid w:val="00403693"/>
    <w:rsid w:val="00406D15"/>
    <w:rsid w:val="00410A22"/>
    <w:rsid w:val="00412F7F"/>
    <w:rsid w:val="004140B8"/>
    <w:rsid w:val="00417235"/>
    <w:rsid w:val="004273D7"/>
    <w:rsid w:val="004311A9"/>
    <w:rsid w:val="00431216"/>
    <w:rsid w:val="0043195D"/>
    <w:rsid w:val="0043420D"/>
    <w:rsid w:val="0043505C"/>
    <w:rsid w:val="00435502"/>
    <w:rsid w:val="0043714F"/>
    <w:rsid w:val="00442E57"/>
    <w:rsid w:val="0044379C"/>
    <w:rsid w:val="0044465A"/>
    <w:rsid w:val="004525CF"/>
    <w:rsid w:val="00452624"/>
    <w:rsid w:val="0045300F"/>
    <w:rsid w:val="00454CC6"/>
    <w:rsid w:val="00455D16"/>
    <w:rsid w:val="00455EE5"/>
    <w:rsid w:val="00460150"/>
    <w:rsid w:val="004601EC"/>
    <w:rsid w:val="00460909"/>
    <w:rsid w:val="00464294"/>
    <w:rsid w:val="004661BF"/>
    <w:rsid w:val="00467119"/>
    <w:rsid w:val="0046740D"/>
    <w:rsid w:val="00467BC8"/>
    <w:rsid w:val="00471DAF"/>
    <w:rsid w:val="00472A3C"/>
    <w:rsid w:val="00473127"/>
    <w:rsid w:val="00473550"/>
    <w:rsid w:val="00475AEF"/>
    <w:rsid w:val="004772EC"/>
    <w:rsid w:val="0047748D"/>
    <w:rsid w:val="00477ECE"/>
    <w:rsid w:val="00480829"/>
    <w:rsid w:val="00480DA5"/>
    <w:rsid w:val="00481D66"/>
    <w:rsid w:val="00482FEA"/>
    <w:rsid w:val="00482FEF"/>
    <w:rsid w:val="004834CE"/>
    <w:rsid w:val="0048690D"/>
    <w:rsid w:val="004879D0"/>
    <w:rsid w:val="0049212F"/>
    <w:rsid w:val="004936E8"/>
    <w:rsid w:val="004946A7"/>
    <w:rsid w:val="004951A1"/>
    <w:rsid w:val="004A0C65"/>
    <w:rsid w:val="004A1465"/>
    <w:rsid w:val="004A2A1D"/>
    <w:rsid w:val="004A68DE"/>
    <w:rsid w:val="004A699A"/>
    <w:rsid w:val="004B0829"/>
    <w:rsid w:val="004B1A9C"/>
    <w:rsid w:val="004B2773"/>
    <w:rsid w:val="004B3FD9"/>
    <w:rsid w:val="004B595C"/>
    <w:rsid w:val="004C1001"/>
    <w:rsid w:val="004C6CD0"/>
    <w:rsid w:val="004C75C3"/>
    <w:rsid w:val="004C76F3"/>
    <w:rsid w:val="004D0292"/>
    <w:rsid w:val="004D06C5"/>
    <w:rsid w:val="004D2536"/>
    <w:rsid w:val="004D4EC3"/>
    <w:rsid w:val="004D65F6"/>
    <w:rsid w:val="004D7881"/>
    <w:rsid w:val="004E00AA"/>
    <w:rsid w:val="004E117B"/>
    <w:rsid w:val="004E5174"/>
    <w:rsid w:val="004E59B8"/>
    <w:rsid w:val="004F13C7"/>
    <w:rsid w:val="004F1765"/>
    <w:rsid w:val="004F3899"/>
    <w:rsid w:val="004F44ED"/>
    <w:rsid w:val="004F4560"/>
    <w:rsid w:val="004F46A9"/>
    <w:rsid w:val="004F6286"/>
    <w:rsid w:val="004F6D99"/>
    <w:rsid w:val="00501D6E"/>
    <w:rsid w:val="00501F67"/>
    <w:rsid w:val="00502135"/>
    <w:rsid w:val="00502BF1"/>
    <w:rsid w:val="005054EB"/>
    <w:rsid w:val="00506322"/>
    <w:rsid w:val="00507AFC"/>
    <w:rsid w:val="00512D2F"/>
    <w:rsid w:val="005136FC"/>
    <w:rsid w:val="0051590D"/>
    <w:rsid w:val="005159FC"/>
    <w:rsid w:val="0052096B"/>
    <w:rsid w:val="00522EBB"/>
    <w:rsid w:val="005266A9"/>
    <w:rsid w:val="0053219D"/>
    <w:rsid w:val="00532C38"/>
    <w:rsid w:val="00533895"/>
    <w:rsid w:val="00534920"/>
    <w:rsid w:val="0053504C"/>
    <w:rsid w:val="0053620D"/>
    <w:rsid w:val="005366D4"/>
    <w:rsid w:val="00536BC9"/>
    <w:rsid w:val="00537081"/>
    <w:rsid w:val="0053749E"/>
    <w:rsid w:val="00540340"/>
    <w:rsid w:val="00542709"/>
    <w:rsid w:val="00543391"/>
    <w:rsid w:val="00545498"/>
    <w:rsid w:val="00547382"/>
    <w:rsid w:val="00550054"/>
    <w:rsid w:val="0055009C"/>
    <w:rsid w:val="00551015"/>
    <w:rsid w:val="00551D20"/>
    <w:rsid w:val="005521A1"/>
    <w:rsid w:val="005527B8"/>
    <w:rsid w:val="00552F38"/>
    <w:rsid w:val="00554AC2"/>
    <w:rsid w:val="00556E09"/>
    <w:rsid w:val="005602E0"/>
    <w:rsid w:val="00561457"/>
    <w:rsid w:val="0056152C"/>
    <w:rsid w:val="00561538"/>
    <w:rsid w:val="0056199E"/>
    <w:rsid w:val="00561EF7"/>
    <w:rsid w:val="0056228C"/>
    <w:rsid w:val="0056323F"/>
    <w:rsid w:val="005647CA"/>
    <w:rsid w:val="00565E5D"/>
    <w:rsid w:val="0056603C"/>
    <w:rsid w:val="00566227"/>
    <w:rsid w:val="0056717B"/>
    <w:rsid w:val="005704F5"/>
    <w:rsid w:val="005719D3"/>
    <w:rsid w:val="00571C51"/>
    <w:rsid w:val="00572093"/>
    <w:rsid w:val="0057527B"/>
    <w:rsid w:val="00575926"/>
    <w:rsid w:val="00582AFA"/>
    <w:rsid w:val="0058493B"/>
    <w:rsid w:val="005857EF"/>
    <w:rsid w:val="00585AD5"/>
    <w:rsid w:val="00585ECC"/>
    <w:rsid w:val="0058614A"/>
    <w:rsid w:val="00587672"/>
    <w:rsid w:val="00591C37"/>
    <w:rsid w:val="0059354F"/>
    <w:rsid w:val="00593E3E"/>
    <w:rsid w:val="0059497B"/>
    <w:rsid w:val="00595BA4"/>
    <w:rsid w:val="005A07A2"/>
    <w:rsid w:val="005A11F2"/>
    <w:rsid w:val="005A1491"/>
    <w:rsid w:val="005A1B03"/>
    <w:rsid w:val="005A6A64"/>
    <w:rsid w:val="005A6D6F"/>
    <w:rsid w:val="005B12EA"/>
    <w:rsid w:val="005B3A3B"/>
    <w:rsid w:val="005B5AAD"/>
    <w:rsid w:val="005B7FFC"/>
    <w:rsid w:val="005C116E"/>
    <w:rsid w:val="005C4342"/>
    <w:rsid w:val="005C5730"/>
    <w:rsid w:val="005C672C"/>
    <w:rsid w:val="005C730E"/>
    <w:rsid w:val="005C7F22"/>
    <w:rsid w:val="005D01A3"/>
    <w:rsid w:val="005D167E"/>
    <w:rsid w:val="005D26B0"/>
    <w:rsid w:val="005D331E"/>
    <w:rsid w:val="005D409A"/>
    <w:rsid w:val="005D445D"/>
    <w:rsid w:val="005D4639"/>
    <w:rsid w:val="005E0F8C"/>
    <w:rsid w:val="005E734F"/>
    <w:rsid w:val="005F2E92"/>
    <w:rsid w:val="00601206"/>
    <w:rsid w:val="00601B0E"/>
    <w:rsid w:val="00604D19"/>
    <w:rsid w:val="00605209"/>
    <w:rsid w:val="00605915"/>
    <w:rsid w:val="00610225"/>
    <w:rsid w:val="00610444"/>
    <w:rsid w:val="0061221E"/>
    <w:rsid w:val="00612C7C"/>
    <w:rsid w:val="00613D37"/>
    <w:rsid w:val="00615640"/>
    <w:rsid w:val="006176F0"/>
    <w:rsid w:val="00625D20"/>
    <w:rsid w:val="00627F31"/>
    <w:rsid w:val="00631C18"/>
    <w:rsid w:val="006333FD"/>
    <w:rsid w:val="00634982"/>
    <w:rsid w:val="00636D1F"/>
    <w:rsid w:val="00640417"/>
    <w:rsid w:val="0064107D"/>
    <w:rsid w:val="00641203"/>
    <w:rsid w:val="006430CB"/>
    <w:rsid w:val="00645388"/>
    <w:rsid w:val="00645A2B"/>
    <w:rsid w:val="00646373"/>
    <w:rsid w:val="00650F2E"/>
    <w:rsid w:val="00652CCC"/>
    <w:rsid w:val="006535C1"/>
    <w:rsid w:val="006604E0"/>
    <w:rsid w:val="00661A11"/>
    <w:rsid w:val="00661A32"/>
    <w:rsid w:val="00662F25"/>
    <w:rsid w:val="00664F91"/>
    <w:rsid w:val="00665B49"/>
    <w:rsid w:val="00665C02"/>
    <w:rsid w:val="006660F2"/>
    <w:rsid w:val="006702C1"/>
    <w:rsid w:val="006705AD"/>
    <w:rsid w:val="00671B3B"/>
    <w:rsid w:val="006722AC"/>
    <w:rsid w:val="00673F4C"/>
    <w:rsid w:val="00674241"/>
    <w:rsid w:val="00674876"/>
    <w:rsid w:val="00680505"/>
    <w:rsid w:val="00683E8F"/>
    <w:rsid w:val="0068497F"/>
    <w:rsid w:val="00685290"/>
    <w:rsid w:val="006862B0"/>
    <w:rsid w:val="0068779C"/>
    <w:rsid w:val="006879E0"/>
    <w:rsid w:val="00690A6B"/>
    <w:rsid w:val="0069183A"/>
    <w:rsid w:val="00692269"/>
    <w:rsid w:val="00692868"/>
    <w:rsid w:val="00692CA9"/>
    <w:rsid w:val="00692F78"/>
    <w:rsid w:val="006930FD"/>
    <w:rsid w:val="0069505F"/>
    <w:rsid w:val="00695D3F"/>
    <w:rsid w:val="00697195"/>
    <w:rsid w:val="006A13F4"/>
    <w:rsid w:val="006A7406"/>
    <w:rsid w:val="006B05B4"/>
    <w:rsid w:val="006B126B"/>
    <w:rsid w:val="006B246D"/>
    <w:rsid w:val="006B2CBA"/>
    <w:rsid w:val="006B35B0"/>
    <w:rsid w:val="006B5827"/>
    <w:rsid w:val="006B58FB"/>
    <w:rsid w:val="006B7318"/>
    <w:rsid w:val="006C0F4C"/>
    <w:rsid w:val="006C1BDE"/>
    <w:rsid w:val="006C4041"/>
    <w:rsid w:val="006C59FF"/>
    <w:rsid w:val="006C7798"/>
    <w:rsid w:val="006D1998"/>
    <w:rsid w:val="006D3139"/>
    <w:rsid w:val="006D5DAE"/>
    <w:rsid w:val="006D7125"/>
    <w:rsid w:val="006E0B4E"/>
    <w:rsid w:val="006E250A"/>
    <w:rsid w:val="006E36B3"/>
    <w:rsid w:val="006E50F0"/>
    <w:rsid w:val="006E64F3"/>
    <w:rsid w:val="006E7303"/>
    <w:rsid w:val="006F0BEC"/>
    <w:rsid w:val="006F18EC"/>
    <w:rsid w:val="006F2C30"/>
    <w:rsid w:val="006F3020"/>
    <w:rsid w:val="006F3BA6"/>
    <w:rsid w:val="006F43EA"/>
    <w:rsid w:val="006F797D"/>
    <w:rsid w:val="006F79E0"/>
    <w:rsid w:val="006F7FAF"/>
    <w:rsid w:val="0070137E"/>
    <w:rsid w:val="007015C4"/>
    <w:rsid w:val="007017DC"/>
    <w:rsid w:val="00701FEE"/>
    <w:rsid w:val="0070296A"/>
    <w:rsid w:val="00704BEC"/>
    <w:rsid w:val="007077A3"/>
    <w:rsid w:val="00712910"/>
    <w:rsid w:val="0071390A"/>
    <w:rsid w:val="007140A3"/>
    <w:rsid w:val="007211D2"/>
    <w:rsid w:val="00721C62"/>
    <w:rsid w:val="0072286C"/>
    <w:rsid w:val="00722D6A"/>
    <w:rsid w:val="00722E93"/>
    <w:rsid w:val="0072541E"/>
    <w:rsid w:val="00725789"/>
    <w:rsid w:val="007274D5"/>
    <w:rsid w:val="00730D32"/>
    <w:rsid w:val="00730DBD"/>
    <w:rsid w:val="00731F5B"/>
    <w:rsid w:val="0073202F"/>
    <w:rsid w:val="00732E5A"/>
    <w:rsid w:val="00733518"/>
    <w:rsid w:val="00733731"/>
    <w:rsid w:val="00734655"/>
    <w:rsid w:val="00736AA4"/>
    <w:rsid w:val="007446CB"/>
    <w:rsid w:val="00744EE3"/>
    <w:rsid w:val="00745246"/>
    <w:rsid w:val="00746D70"/>
    <w:rsid w:val="00747249"/>
    <w:rsid w:val="00747BE7"/>
    <w:rsid w:val="00751196"/>
    <w:rsid w:val="007515E6"/>
    <w:rsid w:val="0076212A"/>
    <w:rsid w:val="00772DA2"/>
    <w:rsid w:val="00775466"/>
    <w:rsid w:val="007765F5"/>
    <w:rsid w:val="00777DC9"/>
    <w:rsid w:val="00780F84"/>
    <w:rsid w:val="00786AA9"/>
    <w:rsid w:val="00786EA3"/>
    <w:rsid w:val="007902E2"/>
    <w:rsid w:val="00791141"/>
    <w:rsid w:val="00792C0E"/>
    <w:rsid w:val="0079354C"/>
    <w:rsid w:val="0079550A"/>
    <w:rsid w:val="007969E9"/>
    <w:rsid w:val="00796E8B"/>
    <w:rsid w:val="0079779D"/>
    <w:rsid w:val="00797FF3"/>
    <w:rsid w:val="007A5A05"/>
    <w:rsid w:val="007B0B10"/>
    <w:rsid w:val="007B22A2"/>
    <w:rsid w:val="007B3C4E"/>
    <w:rsid w:val="007C26CD"/>
    <w:rsid w:val="007C32B2"/>
    <w:rsid w:val="007C36A1"/>
    <w:rsid w:val="007C63F3"/>
    <w:rsid w:val="007D0E99"/>
    <w:rsid w:val="007D1415"/>
    <w:rsid w:val="007D5367"/>
    <w:rsid w:val="007D61A7"/>
    <w:rsid w:val="007D65B8"/>
    <w:rsid w:val="007E27A2"/>
    <w:rsid w:val="007E3E00"/>
    <w:rsid w:val="007E3EFC"/>
    <w:rsid w:val="007E5229"/>
    <w:rsid w:val="007E6526"/>
    <w:rsid w:val="007E6831"/>
    <w:rsid w:val="007F456F"/>
    <w:rsid w:val="007F7E0E"/>
    <w:rsid w:val="00800692"/>
    <w:rsid w:val="00801609"/>
    <w:rsid w:val="00801CF5"/>
    <w:rsid w:val="00802762"/>
    <w:rsid w:val="00803059"/>
    <w:rsid w:val="008030F8"/>
    <w:rsid w:val="008033A0"/>
    <w:rsid w:val="00804642"/>
    <w:rsid w:val="008053A5"/>
    <w:rsid w:val="00805D31"/>
    <w:rsid w:val="008064F7"/>
    <w:rsid w:val="0080773C"/>
    <w:rsid w:val="008114DD"/>
    <w:rsid w:val="00811D4E"/>
    <w:rsid w:val="00813D14"/>
    <w:rsid w:val="00813EB2"/>
    <w:rsid w:val="008172D5"/>
    <w:rsid w:val="00824DB0"/>
    <w:rsid w:val="00825089"/>
    <w:rsid w:val="00827B12"/>
    <w:rsid w:val="00830E9B"/>
    <w:rsid w:val="00831BDC"/>
    <w:rsid w:val="00836D74"/>
    <w:rsid w:val="00837615"/>
    <w:rsid w:val="008401E9"/>
    <w:rsid w:val="00840F50"/>
    <w:rsid w:val="008419C4"/>
    <w:rsid w:val="00842073"/>
    <w:rsid w:val="008432B2"/>
    <w:rsid w:val="008442DB"/>
    <w:rsid w:val="008460F9"/>
    <w:rsid w:val="00846EE7"/>
    <w:rsid w:val="0085014E"/>
    <w:rsid w:val="008521EA"/>
    <w:rsid w:val="00853EB0"/>
    <w:rsid w:val="00865006"/>
    <w:rsid w:val="00866F54"/>
    <w:rsid w:val="00867CF4"/>
    <w:rsid w:val="00872BAD"/>
    <w:rsid w:val="00873AB1"/>
    <w:rsid w:val="00875EC4"/>
    <w:rsid w:val="008775D5"/>
    <w:rsid w:val="00877A0B"/>
    <w:rsid w:val="00881025"/>
    <w:rsid w:val="0088174A"/>
    <w:rsid w:val="00881B12"/>
    <w:rsid w:val="008842CF"/>
    <w:rsid w:val="008855D6"/>
    <w:rsid w:val="00885C66"/>
    <w:rsid w:val="0089094C"/>
    <w:rsid w:val="00892762"/>
    <w:rsid w:val="00892F47"/>
    <w:rsid w:val="008A118C"/>
    <w:rsid w:val="008A14A2"/>
    <w:rsid w:val="008A25C6"/>
    <w:rsid w:val="008A38B6"/>
    <w:rsid w:val="008A4843"/>
    <w:rsid w:val="008A67B0"/>
    <w:rsid w:val="008B199E"/>
    <w:rsid w:val="008B2A7D"/>
    <w:rsid w:val="008B4A0E"/>
    <w:rsid w:val="008B5AE7"/>
    <w:rsid w:val="008B6DAB"/>
    <w:rsid w:val="008C10CF"/>
    <w:rsid w:val="008C11F4"/>
    <w:rsid w:val="008C2C02"/>
    <w:rsid w:val="008C67B9"/>
    <w:rsid w:val="008D39FD"/>
    <w:rsid w:val="008D4FCC"/>
    <w:rsid w:val="008D64F0"/>
    <w:rsid w:val="008D6FC9"/>
    <w:rsid w:val="008E00D8"/>
    <w:rsid w:val="008E1D71"/>
    <w:rsid w:val="008E2159"/>
    <w:rsid w:val="008E5513"/>
    <w:rsid w:val="008E65D4"/>
    <w:rsid w:val="008E712D"/>
    <w:rsid w:val="008E762A"/>
    <w:rsid w:val="008F01A3"/>
    <w:rsid w:val="008F1B04"/>
    <w:rsid w:val="008F274A"/>
    <w:rsid w:val="008F3802"/>
    <w:rsid w:val="008F3F55"/>
    <w:rsid w:val="008F6A4F"/>
    <w:rsid w:val="0090097F"/>
    <w:rsid w:val="00901602"/>
    <w:rsid w:val="00902ACA"/>
    <w:rsid w:val="00905213"/>
    <w:rsid w:val="0090548D"/>
    <w:rsid w:val="00911970"/>
    <w:rsid w:val="00912467"/>
    <w:rsid w:val="00915B49"/>
    <w:rsid w:val="00917C0F"/>
    <w:rsid w:val="009214C1"/>
    <w:rsid w:val="0092260D"/>
    <w:rsid w:val="009244E8"/>
    <w:rsid w:val="00924BFC"/>
    <w:rsid w:val="00925A6E"/>
    <w:rsid w:val="00930423"/>
    <w:rsid w:val="009309EF"/>
    <w:rsid w:val="0093254C"/>
    <w:rsid w:val="00935E51"/>
    <w:rsid w:val="0093658F"/>
    <w:rsid w:val="00945F2F"/>
    <w:rsid w:val="00946553"/>
    <w:rsid w:val="009522FE"/>
    <w:rsid w:val="0095270F"/>
    <w:rsid w:val="00952CDB"/>
    <w:rsid w:val="009539F2"/>
    <w:rsid w:val="00954C68"/>
    <w:rsid w:val="0095593E"/>
    <w:rsid w:val="00955C93"/>
    <w:rsid w:val="00957079"/>
    <w:rsid w:val="00957B10"/>
    <w:rsid w:val="0096055A"/>
    <w:rsid w:val="00960E08"/>
    <w:rsid w:val="009612EC"/>
    <w:rsid w:val="00963E9D"/>
    <w:rsid w:val="00965CBB"/>
    <w:rsid w:val="00970E60"/>
    <w:rsid w:val="00972CA3"/>
    <w:rsid w:val="009742F2"/>
    <w:rsid w:val="00974831"/>
    <w:rsid w:val="00981BF3"/>
    <w:rsid w:val="00982541"/>
    <w:rsid w:val="009848D0"/>
    <w:rsid w:val="00994F4B"/>
    <w:rsid w:val="0099551E"/>
    <w:rsid w:val="00996C41"/>
    <w:rsid w:val="009A01D4"/>
    <w:rsid w:val="009A438D"/>
    <w:rsid w:val="009A4BA3"/>
    <w:rsid w:val="009A7561"/>
    <w:rsid w:val="009A7CD4"/>
    <w:rsid w:val="009B4A7B"/>
    <w:rsid w:val="009B4E12"/>
    <w:rsid w:val="009B5E1F"/>
    <w:rsid w:val="009B79E2"/>
    <w:rsid w:val="009C0D59"/>
    <w:rsid w:val="009C379A"/>
    <w:rsid w:val="009C51CB"/>
    <w:rsid w:val="009D00C9"/>
    <w:rsid w:val="009D07C1"/>
    <w:rsid w:val="009D0809"/>
    <w:rsid w:val="009D1984"/>
    <w:rsid w:val="009D1E52"/>
    <w:rsid w:val="009D4DB6"/>
    <w:rsid w:val="009D50A5"/>
    <w:rsid w:val="009F027F"/>
    <w:rsid w:val="009F0CCF"/>
    <w:rsid w:val="009F2544"/>
    <w:rsid w:val="009F61BD"/>
    <w:rsid w:val="00A01744"/>
    <w:rsid w:val="00A03B35"/>
    <w:rsid w:val="00A06A90"/>
    <w:rsid w:val="00A0781F"/>
    <w:rsid w:val="00A07843"/>
    <w:rsid w:val="00A123D6"/>
    <w:rsid w:val="00A1483A"/>
    <w:rsid w:val="00A14B49"/>
    <w:rsid w:val="00A15624"/>
    <w:rsid w:val="00A158F5"/>
    <w:rsid w:val="00A16635"/>
    <w:rsid w:val="00A2152B"/>
    <w:rsid w:val="00A21B15"/>
    <w:rsid w:val="00A221F1"/>
    <w:rsid w:val="00A256E4"/>
    <w:rsid w:val="00A2602C"/>
    <w:rsid w:val="00A30521"/>
    <w:rsid w:val="00A314B7"/>
    <w:rsid w:val="00A34CBB"/>
    <w:rsid w:val="00A36BCB"/>
    <w:rsid w:val="00A36D44"/>
    <w:rsid w:val="00A406B8"/>
    <w:rsid w:val="00A43A4F"/>
    <w:rsid w:val="00A444BF"/>
    <w:rsid w:val="00A4505C"/>
    <w:rsid w:val="00A45902"/>
    <w:rsid w:val="00A515AD"/>
    <w:rsid w:val="00A52583"/>
    <w:rsid w:val="00A544F3"/>
    <w:rsid w:val="00A54D15"/>
    <w:rsid w:val="00A5601C"/>
    <w:rsid w:val="00A56F50"/>
    <w:rsid w:val="00A579EC"/>
    <w:rsid w:val="00A6347C"/>
    <w:rsid w:val="00A634E0"/>
    <w:rsid w:val="00A6379B"/>
    <w:rsid w:val="00A67863"/>
    <w:rsid w:val="00A71632"/>
    <w:rsid w:val="00A718FE"/>
    <w:rsid w:val="00A72ADB"/>
    <w:rsid w:val="00A73595"/>
    <w:rsid w:val="00A76C15"/>
    <w:rsid w:val="00A77070"/>
    <w:rsid w:val="00A770F2"/>
    <w:rsid w:val="00A806F2"/>
    <w:rsid w:val="00A80EAA"/>
    <w:rsid w:val="00A82A6A"/>
    <w:rsid w:val="00A83B29"/>
    <w:rsid w:val="00A85877"/>
    <w:rsid w:val="00A86501"/>
    <w:rsid w:val="00A870B1"/>
    <w:rsid w:val="00A872F0"/>
    <w:rsid w:val="00A90BBE"/>
    <w:rsid w:val="00A915D1"/>
    <w:rsid w:val="00A92471"/>
    <w:rsid w:val="00A92C3B"/>
    <w:rsid w:val="00A94596"/>
    <w:rsid w:val="00A9466D"/>
    <w:rsid w:val="00A949F5"/>
    <w:rsid w:val="00A95EA4"/>
    <w:rsid w:val="00A96807"/>
    <w:rsid w:val="00A972E4"/>
    <w:rsid w:val="00A97431"/>
    <w:rsid w:val="00AA336E"/>
    <w:rsid w:val="00AA4C20"/>
    <w:rsid w:val="00AC0937"/>
    <w:rsid w:val="00AC0D22"/>
    <w:rsid w:val="00AC426A"/>
    <w:rsid w:val="00AC5E00"/>
    <w:rsid w:val="00AD0D7B"/>
    <w:rsid w:val="00AD1EC9"/>
    <w:rsid w:val="00AD3620"/>
    <w:rsid w:val="00AD7825"/>
    <w:rsid w:val="00AE0F05"/>
    <w:rsid w:val="00AF1E73"/>
    <w:rsid w:val="00AF686B"/>
    <w:rsid w:val="00B014C0"/>
    <w:rsid w:val="00B014C9"/>
    <w:rsid w:val="00B01893"/>
    <w:rsid w:val="00B0425E"/>
    <w:rsid w:val="00B04640"/>
    <w:rsid w:val="00B05597"/>
    <w:rsid w:val="00B06758"/>
    <w:rsid w:val="00B137E2"/>
    <w:rsid w:val="00B13ECD"/>
    <w:rsid w:val="00B161AA"/>
    <w:rsid w:val="00B16912"/>
    <w:rsid w:val="00B16CBF"/>
    <w:rsid w:val="00B17FC4"/>
    <w:rsid w:val="00B205FB"/>
    <w:rsid w:val="00B20EAE"/>
    <w:rsid w:val="00B21D32"/>
    <w:rsid w:val="00B2214A"/>
    <w:rsid w:val="00B25E5B"/>
    <w:rsid w:val="00B2722B"/>
    <w:rsid w:val="00B27839"/>
    <w:rsid w:val="00B3202E"/>
    <w:rsid w:val="00B35779"/>
    <w:rsid w:val="00B36B13"/>
    <w:rsid w:val="00B41237"/>
    <w:rsid w:val="00B41813"/>
    <w:rsid w:val="00B41D50"/>
    <w:rsid w:val="00B42DBB"/>
    <w:rsid w:val="00B432D3"/>
    <w:rsid w:val="00B442E0"/>
    <w:rsid w:val="00B45FC8"/>
    <w:rsid w:val="00B45FFA"/>
    <w:rsid w:val="00B50364"/>
    <w:rsid w:val="00B50645"/>
    <w:rsid w:val="00B53454"/>
    <w:rsid w:val="00B55490"/>
    <w:rsid w:val="00B55CA3"/>
    <w:rsid w:val="00B61028"/>
    <w:rsid w:val="00B62D65"/>
    <w:rsid w:val="00B638AA"/>
    <w:rsid w:val="00B64B5D"/>
    <w:rsid w:val="00B6682E"/>
    <w:rsid w:val="00B70B45"/>
    <w:rsid w:val="00B714F3"/>
    <w:rsid w:val="00B74648"/>
    <w:rsid w:val="00B77A1D"/>
    <w:rsid w:val="00B77D5D"/>
    <w:rsid w:val="00B80DB6"/>
    <w:rsid w:val="00B830A8"/>
    <w:rsid w:val="00B8542A"/>
    <w:rsid w:val="00B859AC"/>
    <w:rsid w:val="00B85D90"/>
    <w:rsid w:val="00B86390"/>
    <w:rsid w:val="00B863B4"/>
    <w:rsid w:val="00B86F69"/>
    <w:rsid w:val="00B96396"/>
    <w:rsid w:val="00B97FD4"/>
    <w:rsid w:val="00BA010F"/>
    <w:rsid w:val="00BA1CA7"/>
    <w:rsid w:val="00BA243F"/>
    <w:rsid w:val="00BA2845"/>
    <w:rsid w:val="00BA292D"/>
    <w:rsid w:val="00BA33FD"/>
    <w:rsid w:val="00BA3711"/>
    <w:rsid w:val="00BA43C6"/>
    <w:rsid w:val="00BA46F6"/>
    <w:rsid w:val="00BB022B"/>
    <w:rsid w:val="00BB2AFE"/>
    <w:rsid w:val="00BB3D04"/>
    <w:rsid w:val="00BB466B"/>
    <w:rsid w:val="00BB5280"/>
    <w:rsid w:val="00BB53B3"/>
    <w:rsid w:val="00BC1A1D"/>
    <w:rsid w:val="00BC3872"/>
    <w:rsid w:val="00BC5849"/>
    <w:rsid w:val="00BC6806"/>
    <w:rsid w:val="00BC6AF4"/>
    <w:rsid w:val="00BD2401"/>
    <w:rsid w:val="00BD321A"/>
    <w:rsid w:val="00BD4AA4"/>
    <w:rsid w:val="00BD55F8"/>
    <w:rsid w:val="00BD5706"/>
    <w:rsid w:val="00BD626D"/>
    <w:rsid w:val="00BD6E4C"/>
    <w:rsid w:val="00BD73F4"/>
    <w:rsid w:val="00BE4A18"/>
    <w:rsid w:val="00BE4DC0"/>
    <w:rsid w:val="00BE7BD0"/>
    <w:rsid w:val="00BF0FCF"/>
    <w:rsid w:val="00BF1223"/>
    <w:rsid w:val="00BF1DB6"/>
    <w:rsid w:val="00BF431B"/>
    <w:rsid w:val="00BF7E74"/>
    <w:rsid w:val="00C01151"/>
    <w:rsid w:val="00C02756"/>
    <w:rsid w:val="00C03A0F"/>
    <w:rsid w:val="00C04F38"/>
    <w:rsid w:val="00C056EB"/>
    <w:rsid w:val="00C060F8"/>
    <w:rsid w:val="00C06142"/>
    <w:rsid w:val="00C11CFE"/>
    <w:rsid w:val="00C11DBC"/>
    <w:rsid w:val="00C133FC"/>
    <w:rsid w:val="00C13A2E"/>
    <w:rsid w:val="00C15E70"/>
    <w:rsid w:val="00C1775F"/>
    <w:rsid w:val="00C17C48"/>
    <w:rsid w:val="00C2075B"/>
    <w:rsid w:val="00C231EC"/>
    <w:rsid w:val="00C30311"/>
    <w:rsid w:val="00C308D2"/>
    <w:rsid w:val="00C31EC6"/>
    <w:rsid w:val="00C34870"/>
    <w:rsid w:val="00C34EDD"/>
    <w:rsid w:val="00C35C86"/>
    <w:rsid w:val="00C369FF"/>
    <w:rsid w:val="00C3733B"/>
    <w:rsid w:val="00C400A8"/>
    <w:rsid w:val="00C402B8"/>
    <w:rsid w:val="00C40914"/>
    <w:rsid w:val="00C46ABC"/>
    <w:rsid w:val="00C5109C"/>
    <w:rsid w:val="00C53710"/>
    <w:rsid w:val="00C54427"/>
    <w:rsid w:val="00C546A0"/>
    <w:rsid w:val="00C55122"/>
    <w:rsid w:val="00C632E0"/>
    <w:rsid w:val="00C716A5"/>
    <w:rsid w:val="00C72994"/>
    <w:rsid w:val="00C7342E"/>
    <w:rsid w:val="00C745A2"/>
    <w:rsid w:val="00C74FDA"/>
    <w:rsid w:val="00C811AD"/>
    <w:rsid w:val="00C85660"/>
    <w:rsid w:val="00C85CCC"/>
    <w:rsid w:val="00C86880"/>
    <w:rsid w:val="00C87472"/>
    <w:rsid w:val="00C87CB7"/>
    <w:rsid w:val="00C902EE"/>
    <w:rsid w:val="00C9089B"/>
    <w:rsid w:val="00C9107F"/>
    <w:rsid w:val="00C929F7"/>
    <w:rsid w:val="00C942D6"/>
    <w:rsid w:val="00C968E7"/>
    <w:rsid w:val="00CA20A7"/>
    <w:rsid w:val="00CA25AD"/>
    <w:rsid w:val="00CA3338"/>
    <w:rsid w:val="00CA41B8"/>
    <w:rsid w:val="00CA4A1F"/>
    <w:rsid w:val="00CA5E06"/>
    <w:rsid w:val="00CA7FF0"/>
    <w:rsid w:val="00CB06DD"/>
    <w:rsid w:val="00CB0846"/>
    <w:rsid w:val="00CB5DCB"/>
    <w:rsid w:val="00CB7A71"/>
    <w:rsid w:val="00CC1B06"/>
    <w:rsid w:val="00CC2A5A"/>
    <w:rsid w:val="00CC2D9B"/>
    <w:rsid w:val="00CC2FDC"/>
    <w:rsid w:val="00CC30F7"/>
    <w:rsid w:val="00CC3A8D"/>
    <w:rsid w:val="00CC4086"/>
    <w:rsid w:val="00CC4659"/>
    <w:rsid w:val="00CC5FCC"/>
    <w:rsid w:val="00CD5001"/>
    <w:rsid w:val="00CE02D4"/>
    <w:rsid w:val="00CE1BBA"/>
    <w:rsid w:val="00CE3139"/>
    <w:rsid w:val="00CE34E5"/>
    <w:rsid w:val="00CE4393"/>
    <w:rsid w:val="00CE52DA"/>
    <w:rsid w:val="00CE6FCB"/>
    <w:rsid w:val="00CE7F59"/>
    <w:rsid w:val="00CE7FD7"/>
    <w:rsid w:val="00CF21B7"/>
    <w:rsid w:val="00CF4C6A"/>
    <w:rsid w:val="00CF5CF6"/>
    <w:rsid w:val="00CF6630"/>
    <w:rsid w:val="00CF670A"/>
    <w:rsid w:val="00CF7F07"/>
    <w:rsid w:val="00D01025"/>
    <w:rsid w:val="00D01064"/>
    <w:rsid w:val="00D039EF"/>
    <w:rsid w:val="00D04047"/>
    <w:rsid w:val="00D046C3"/>
    <w:rsid w:val="00D05687"/>
    <w:rsid w:val="00D06B66"/>
    <w:rsid w:val="00D10F4B"/>
    <w:rsid w:val="00D1126B"/>
    <w:rsid w:val="00D118B8"/>
    <w:rsid w:val="00D12FF3"/>
    <w:rsid w:val="00D13E80"/>
    <w:rsid w:val="00D145DD"/>
    <w:rsid w:val="00D1502A"/>
    <w:rsid w:val="00D15052"/>
    <w:rsid w:val="00D156A8"/>
    <w:rsid w:val="00D164F5"/>
    <w:rsid w:val="00D16667"/>
    <w:rsid w:val="00D204AF"/>
    <w:rsid w:val="00D2142D"/>
    <w:rsid w:val="00D23542"/>
    <w:rsid w:val="00D24B8D"/>
    <w:rsid w:val="00D26A84"/>
    <w:rsid w:val="00D27198"/>
    <w:rsid w:val="00D275A8"/>
    <w:rsid w:val="00D32331"/>
    <w:rsid w:val="00D3399D"/>
    <w:rsid w:val="00D3480C"/>
    <w:rsid w:val="00D348A7"/>
    <w:rsid w:val="00D36652"/>
    <w:rsid w:val="00D367B5"/>
    <w:rsid w:val="00D40788"/>
    <w:rsid w:val="00D44817"/>
    <w:rsid w:val="00D524A2"/>
    <w:rsid w:val="00D54AD2"/>
    <w:rsid w:val="00D557A8"/>
    <w:rsid w:val="00D572BA"/>
    <w:rsid w:val="00D603FD"/>
    <w:rsid w:val="00D60FF7"/>
    <w:rsid w:val="00D64522"/>
    <w:rsid w:val="00D666E2"/>
    <w:rsid w:val="00D66DD8"/>
    <w:rsid w:val="00D67156"/>
    <w:rsid w:val="00D6718D"/>
    <w:rsid w:val="00D762A0"/>
    <w:rsid w:val="00D82602"/>
    <w:rsid w:val="00D84CC2"/>
    <w:rsid w:val="00D87F32"/>
    <w:rsid w:val="00D9054C"/>
    <w:rsid w:val="00D90F6B"/>
    <w:rsid w:val="00D926B6"/>
    <w:rsid w:val="00D94E43"/>
    <w:rsid w:val="00D960CA"/>
    <w:rsid w:val="00D9716F"/>
    <w:rsid w:val="00D973F6"/>
    <w:rsid w:val="00DA2A64"/>
    <w:rsid w:val="00DA4F86"/>
    <w:rsid w:val="00DA54EA"/>
    <w:rsid w:val="00DA56BD"/>
    <w:rsid w:val="00DB18C9"/>
    <w:rsid w:val="00DB6334"/>
    <w:rsid w:val="00DB7347"/>
    <w:rsid w:val="00DC11C6"/>
    <w:rsid w:val="00DC1242"/>
    <w:rsid w:val="00DC6455"/>
    <w:rsid w:val="00DD1702"/>
    <w:rsid w:val="00DD1C90"/>
    <w:rsid w:val="00DD2A63"/>
    <w:rsid w:val="00DD2E36"/>
    <w:rsid w:val="00DD521C"/>
    <w:rsid w:val="00DD6B39"/>
    <w:rsid w:val="00DE689E"/>
    <w:rsid w:val="00DE75F5"/>
    <w:rsid w:val="00DE7DDC"/>
    <w:rsid w:val="00DF5E9D"/>
    <w:rsid w:val="00DF6CC4"/>
    <w:rsid w:val="00DF7E00"/>
    <w:rsid w:val="00E00709"/>
    <w:rsid w:val="00E0236D"/>
    <w:rsid w:val="00E02B94"/>
    <w:rsid w:val="00E04B97"/>
    <w:rsid w:val="00E05E79"/>
    <w:rsid w:val="00E07B85"/>
    <w:rsid w:val="00E10DDB"/>
    <w:rsid w:val="00E11EF6"/>
    <w:rsid w:val="00E14202"/>
    <w:rsid w:val="00E16A1A"/>
    <w:rsid w:val="00E17070"/>
    <w:rsid w:val="00E17894"/>
    <w:rsid w:val="00E26D95"/>
    <w:rsid w:val="00E30175"/>
    <w:rsid w:val="00E34659"/>
    <w:rsid w:val="00E350ED"/>
    <w:rsid w:val="00E362E0"/>
    <w:rsid w:val="00E36FA3"/>
    <w:rsid w:val="00E40147"/>
    <w:rsid w:val="00E40BB0"/>
    <w:rsid w:val="00E41C08"/>
    <w:rsid w:val="00E42628"/>
    <w:rsid w:val="00E43668"/>
    <w:rsid w:val="00E455B1"/>
    <w:rsid w:val="00E5089E"/>
    <w:rsid w:val="00E5788F"/>
    <w:rsid w:val="00E57EC2"/>
    <w:rsid w:val="00E60050"/>
    <w:rsid w:val="00E622FF"/>
    <w:rsid w:val="00E63E1D"/>
    <w:rsid w:val="00E64A93"/>
    <w:rsid w:val="00E6634F"/>
    <w:rsid w:val="00E66B37"/>
    <w:rsid w:val="00E67544"/>
    <w:rsid w:val="00E676A6"/>
    <w:rsid w:val="00E72A24"/>
    <w:rsid w:val="00E730B4"/>
    <w:rsid w:val="00E75667"/>
    <w:rsid w:val="00E81E7F"/>
    <w:rsid w:val="00E844E0"/>
    <w:rsid w:val="00E8501A"/>
    <w:rsid w:val="00E85708"/>
    <w:rsid w:val="00E85B64"/>
    <w:rsid w:val="00E93DA9"/>
    <w:rsid w:val="00E964EB"/>
    <w:rsid w:val="00EA43FD"/>
    <w:rsid w:val="00EA4CF4"/>
    <w:rsid w:val="00EA535C"/>
    <w:rsid w:val="00EA624E"/>
    <w:rsid w:val="00EA636C"/>
    <w:rsid w:val="00EA6C1A"/>
    <w:rsid w:val="00EA6F76"/>
    <w:rsid w:val="00EA73D2"/>
    <w:rsid w:val="00EA77CA"/>
    <w:rsid w:val="00EB095D"/>
    <w:rsid w:val="00EB11EC"/>
    <w:rsid w:val="00EB13B1"/>
    <w:rsid w:val="00EB232A"/>
    <w:rsid w:val="00EB2D24"/>
    <w:rsid w:val="00EB3C89"/>
    <w:rsid w:val="00EB48E8"/>
    <w:rsid w:val="00EC0FDA"/>
    <w:rsid w:val="00EC1B56"/>
    <w:rsid w:val="00EC23EA"/>
    <w:rsid w:val="00EC3193"/>
    <w:rsid w:val="00EC4948"/>
    <w:rsid w:val="00ED0C2D"/>
    <w:rsid w:val="00ED16D2"/>
    <w:rsid w:val="00ED3243"/>
    <w:rsid w:val="00ED5310"/>
    <w:rsid w:val="00ED72D9"/>
    <w:rsid w:val="00ED7D5E"/>
    <w:rsid w:val="00EE2274"/>
    <w:rsid w:val="00EE2855"/>
    <w:rsid w:val="00EE37C7"/>
    <w:rsid w:val="00EE3E1E"/>
    <w:rsid w:val="00EE5362"/>
    <w:rsid w:val="00EF222A"/>
    <w:rsid w:val="00EF239D"/>
    <w:rsid w:val="00EF29F9"/>
    <w:rsid w:val="00EF3BFC"/>
    <w:rsid w:val="00EF7148"/>
    <w:rsid w:val="00F02F74"/>
    <w:rsid w:val="00F03A71"/>
    <w:rsid w:val="00F03AA1"/>
    <w:rsid w:val="00F03DE4"/>
    <w:rsid w:val="00F0572B"/>
    <w:rsid w:val="00F05B41"/>
    <w:rsid w:val="00F06B6D"/>
    <w:rsid w:val="00F07E28"/>
    <w:rsid w:val="00F10297"/>
    <w:rsid w:val="00F1101A"/>
    <w:rsid w:val="00F11104"/>
    <w:rsid w:val="00F119F8"/>
    <w:rsid w:val="00F11EDD"/>
    <w:rsid w:val="00F12E75"/>
    <w:rsid w:val="00F16CB0"/>
    <w:rsid w:val="00F16E94"/>
    <w:rsid w:val="00F17591"/>
    <w:rsid w:val="00F20F4A"/>
    <w:rsid w:val="00F218C3"/>
    <w:rsid w:val="00F22478"/>
    <w:rsid w:val="00F2519F"/>
    <w:rsid w:val="00F323F3"/>
    <w:rsid w:val="00F325B9"/>
    <w:rsid w:val="00F329FA"/>
    <w:rsid w:val="00F32CB2"/>
    <w:rsid w:val="00F34018"/>
    <w:rsid w:val="00F34D02"/>
    <w:rsid w:val="00F34D15"/>
    <w:rsid w:val="00F36CC9"/>
    <w:rsid w:val="00F37C52"/>
    <w:rsid w:val="00F40691"/>
    <w:rsid w:val="00F41037"/>
    <w:rsid w:val="00F43564"/>
    <w:rsid w:val="00F44AD3"/>
    <w:rsid w:val="00F44E07"/>
    <w:rsid w:val="00F46719"/>
    <w:rsid w:val="00F50AA6"/>
    <w:rsid w:val="00F5137F"/>
    <w:rsid w:val="00F52A67"/>
    <w:rsid w:val="00F5321E"/>
    <w:rsid w:val="00F535E2"/>
    <w:rsid w:val="00F53C78"/>
    <w:rsid w:val="00F53EBD"/>
    <w:rsid w:val="00F54806"/>
    <w:rsid w:val="00F54B61"/>
    <w:rsid w:val="00F55554"/>
    <w:rsid w:val="00F559EC"/>
    <w:rsid w:val="00F56A94"/>
    <w:rsid w:val="00F56FFC"/>
    <w:rsid w:val="00F57F6B"/>
    <w:rsid w:val="00F61513"/>
    <w:rsid w:val="00F6176A"/>
    <w:rsid w:val="00F61A99"/>
    <w:rsid w:val="00F6451A"/>
    <w:rsid w:val="00F6478A"/>
    <w:rsid w:val="00F64BBC"/>
    <w:rsid w:val="00F678DC"/>
    <w:rsid w:val="00F6797B"/>
    <w:rsid w:val="00F70E25"/>
    <w:rsid w:val="00F74B22"/>
    <w:rsid w:val="00F75D28"/>
    <w:rsid w:val="00F76D73"/>
    <w:rsid w:val="00F810C8"/>
    <w:rsid w:val="00F8244A"/>
    <w:rsid w:val="00F83E09"/>
    <w:rsid w:val="00F848A4"/>
    <w:rsid w:val="00F85728"/>
    <w:rsid w:val="00F85A81"/>
    <w:rsid w:val="00F862A6"/>
    <w:rsid w:val="00F91EEA"/>
    <w:rsid w:val="00F94C6D"/>
    <w:rsid w:val="00F9609C"/>
    <w:rsid w:val="00F97D21"/>
    <w:rsid w:val="00FA14ED"/>
    <w:rsid w:val="00FA6322"/>
    <w:rsid w:val="00FA6A65"/>
    <w:rsid w:val="00FB0980"/>
    <w:rsid w:val="00FB0B78"/>
    <w:rsid w:val="00FB1821"/>
    <w:rsid w:val="00FB26D1"/>
    <w:rsid w:val="00FC5125"/>
    <w:rsid w:val="00FD020E"/>
    <w:rsid w:val="00FD2261"/>
    <w:rsid w:val="00FD389F"/>
    <w:rsid w:val="00FD3CCB"/>
    <w:rsid w:val="00FD5BB3"/>
    <w:rsid w:val="00FE07B9"/>
    <w:rsid w:val="00FE1D3D"/>
    <w:rsid w:val="00FE28F0"/>
    <w:rsid w:val="00FE34CC"/>
    <w:rsid w:val="00FF363C"/>
    <w:rsid w:val="00FF53B5"/>
    <w:rsid w:val="00FF74C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C2BD6"/>
  <w15:docId w15:val="{C7C5A8E6-A967-4611-B562-761C40A9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5E79"/>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B05597"/>
    <w:pPr>
      <w:keepNext/>
      <w:numPr>
        <w:numId w:val="3"/>
      </w:numPr>
      <w:overflowPunct w:val="0"/>
      <w:autoSpaceDE w:val="0"/>
      <w:spacing w:before="840" w:after="240"/>
      <w:textAlignment w:val="baseline"/>
      <w:outlineLvl w:val="0"/>
    </w:pPr>
    <w:rPr>
      <w:rFonts w:ascii="Arial" w:hAnsi="Arial" w:cs="Arial"/>
      <w:b/>
      <w:bCs/>
      <w:kern w:val="1"/>
      <w:sz w:val="28"/>
      <w:szCs w:val="32"/>
    </w:rPr>
  </w:style>
  <w:style w:type="paragraph" w:styleId="Nagwek2">
    <w:name w:val="heading 2"/>
    <w:basedOn w:val="Normalny"/>
    <w:next w:val="Normalny"/>
    <w:link w:val="Nagwek2Znak"/>
    <w:qFormat/>
    <w:rsid w:val="00B05597"/>
    <w:pPr>
      <w:keepNext/>
      <w:numPr>
        <w:ilvl w:val="1"/>
        <w:numId w:val="3"/>
      </w:numPr>
      <w:overflowPunct w:val="0"/>
      <w:autoSpaceDE w:val="0"/>
      <w:textAlignment w:val="baseline"/>
      <w:outlineLvl w:val="1"/>
    </w:pPr>
    <w:rPr>
      <w:b/>
      <w:i/>
      <w:color w:val="000000"/>
      <w:sz w:val="22"/>
      <w:szCs w:val="20"/>
    </w:rPr>
  </w:style>
  <w:style w:type="paragraph" w:styleId="Nagwek3">
    <w:name w:val="heading 3"/>
    <w:basedOn w:val="Normalny"/>
    <w:next w:val="Normalny"/>
    <w:link w:val="Nagwek3Znak"/>
    <w:qFormat/>
    <w:rsid w:val="00B05597"/>
    <w:pPr>
      <w:keepNext/>
      <w:numPr>
        <w:ilvl w:val="2"/>
        <w:numId w:val="3"/>
      </w:numPr>
      <w:jc w:val="center"/>
      <w:outlineLvl w:val="2"/>
    </w:pPr>
    <w:rPr>
      <w:rFonts w:ascii="Arial" w:hAnsi="Arial"/>
      <w:b/>
      <w:bCs/>
    </w:rPr>
  </w:style>
  <w:style w:type="paragraph" w:styleId="Nagwek4">
    <w:name w:val="heading 4"/>
    <w:basedOn w:val="Normalny"/>
    <w:next w:val="Normalny"/>
    <w:link w:val="Nagwek4Znak"/>
    <w:qFormat/>
    <w:rsid w:val="00B05597"/>
    <w:pPr>
      <w:keepNext/>
      <w:pageBreakBefore/>
      <w:numPr>
        <w:ilvl w:val="3"/>
        <w:numId w:val="3"/>
      </w:numPr>
      <w:jc w:val="both"/>
      <w:textAlignment w:val="top"/>
      <w:outlineLvl w:val="3"/>
    </w:pPr>
    <w:rPr>
      <w:rFonts w:ascii="Arial" w:hAnsi="Arial"/>
      <w:b/>
      <w:bCs/>
      <w:sz w:val="28"/>
    </w:rPr>
  </w:style>
  <w:style w:type="paragraph" w:styleId="Nagwek5">
    <w:name w:val="heading 5"/>
    <w:basedOn w:val="Normalny"/>
    <w:next w:val="Normalny"/>
    <w:link w:val="Nagwek5Znak"/>
    <w:qFormat/>
    <w:rsid w:val="00B05597"/>
    <w:pPr>
      <w:keepNext/>
      <w:numPr>
        <w:ilvl w:val="4"/>
        <w:numId w:val="3"/>
      </w:numPr>
      <w:jc w:val="center"/>
      <w:outlineLvl w:val="4"/>
    </w:pPr>
    <w:rPr>
      <w:rFonts w:ascii="Arial" w:hAnsi="Arial"/>
      <w:b/>
      <w:bCs/>
      <w:sz w:val="28"/>
    </w:rPr>
  </w:style>
  <w:style w:type="paragraph" w:styleId="Nagwek6">
    <w:name w:val="heading 6"/>
    <w:basedOn w:val="Normalny"/>
    <w:next w:val="Normalny"/>
    <w:link w:val="Nagwek6Znak"/>
    <w:qFormat/>
    <w:rsid w:val="00B05597"/>
    <w:pPr>
      <w:keepNext/>
      <w:numPr>
        <w:ilvl w:val="5"/>
        <w:numId w:val="3"/>
      </w:numPr>
      <w:outlineLvl w:val="5"/>
    </w:pPr>
    <w:rPr>
      <w:rFonts w:ascii="Arial" w:hAnsi="Arial"/>
      <w:b/>
      <w:bCs/>
    </w:rPr>
  </w:style>
  <w:style w:type="paragraph" w:styleId="Nagwek7">
    <w:name w:val="heading 7"/>
    <w:basedOn w:val="Normalny"/>
    <w:next w:val="Normalny"/>
    <w:link w:val="Nagwek7Znak"/>
    <w:qFormat/>
    <w:rsid w:val="00B05597"/>
    <w:pPr>
      <w:numPr>
        <w:ilvl w:val="6"/>
        <w:numId w:val="3"/>
      </w:numPr>
      <w:spacing w:before="240" w:after="60"/>
      <w:jc w:val="both"/>
      <w:outlineLvl w:val="6"/>
    </w:pPr>
    <w:rPr>
      <w:rFonts w:ascii="Arial" w:hAnsi="Arial"/>
      <w:sz w:val="22"/>
    </w:rPr>
  </w:style>
  <w:style w:type="paragraph" w:styleId="Nagwek8">
    <w:name w:val="heading 8"/>
    <w:basedOn w:val="Normalny"/>
    <w:next w:val="Normalny"/>
    <w:link w:val="Nagwek8Znak"/>
    <w:qFormat/>
    <w:rsid w:val="00B05597"/>
    <w:pPr>
      <w:numPr>
        <w:ilvl w:val="7"/>
        <w:numId w:val="3"/>
      </w:numPr>
      <w:spacing w:before="240" w:after="60"/>
      <w:jc w:val="both"/>
      <w:outlineLvl w:val="7"/>
    </w:pPr>
    <w:rPr>
      <w:rFonts w:ascii="Arial" w:hAnsi="Arial"/>
      <w:i/>
      <w:iCs/>
      <w:sz w:val="22"/>
    </w:rPr>
  </w:style>
  <w:style w:type="paragraph" w:styleId="Nagwek9">
    <w:name w:val="heading 9"/>
    <w:basedOn w:val="Normalny"/>
    <w:next w:val="Normalny"/>
    <w:link w:val="Nagwek9Znak"/>
    <w:qFormat/>
    <w:rsid w:val="00B05597"/>
    <w:pPr>
      <w:numPr>
        <w:ilvl w:val="8"/>
        <w:numId w:val="3"/>
      </w:numPr>
      <w:spacing w:before="240" w:after="60"/>
      <w:jc w:val="both"/>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05597"/>
    <w:rPr>
      <w:rFonts w:ascii="Arial" w:eastAsia="Times New Roman" w:hAnsi="Arial" w:cs="Arial"/>
      <w:b/>
      <w:bCs/>
      <w:kern w:val="1"/>
      <w:sz w:val="28"/>
      <w:szCs w:val="32"/>
      <w:lang w:eastAsia="ar-SA"/>
    </w:rPr>
  </w:style>
  <w:style w:type="character" w:customStyle="1" w:styleId="Nagwek2Znak">
    <w:name w:val="Nagłówek 2 Znak"/>
    <w:basedOn w:val="Domylnaczcionkaakapitu"/>
    <w:link w:val="Nagwek2"/>
    <w:rsid w:val="00B05597"/>
    <w:rPr>
      <w:rFonts w:ascii="Times New Roman" w:eastAsia="Times New Roman" w:hAnsi="Times New Roman" w:cs="Times New Roman"/>
      <w:b/>
      <w:i/>
      <w:color w:val="000000"/>
      <w:szCs w:val="20"/>
      <w:lang w:eastAsia="ar-SA"/>
    </w:rPr>
  </w:style>
  <w:style w:type="character" w:customStyle="1" w:styleId="Nagwek3Znak">
    <w:name w:val="Nagłówek 3 Znak"/>
    <w:basedOn w:val="Domylnaczcionkaakapitu"/>
    <w:link w:val="Nagwek3"/>
    <w:rsid w:val="00B05597"/>
    <w:rPr>
      <w:rFonts w:ascii="Arial" w:eastAsia="Times New Roman" w:hAnsi="Arial" w:cs="Times New Roman"/>
      <w:b/>
      <w:bCs/>
      <w:sz w:val="24"/>
      <w:szCs w:val="24"/>
      <w:lang w:eastAsia="ar-SA"/>
    </w:rPr>
  </w:style>
  <w:style w:type="character" w:customStyle="1" w:styleId="Nagwek4Znak">
    <w:name w:val="Nagłówek 4 Znak"/>
    <w:basedOn w:val="Domylnaczcionkaakapitu"/>
    <w:link w:val="Nagwek4"/>
    <w:rsid w:val="00B05597"/>
    <w:rPr>
      <w:rFonts w:ascii="Arial" w:eastAsia="Times New Roman" w:hAnsi="Arial" w:cs="Times New Roman"/>
      <w:b/>
      <w:bCs/>
      <w:sz w:val="28"/>
      <w:szCs w:val="24"/>
      <w:lang w:eastAsia="ar-SA"/>
    </w:rPr>
  </w:style>
  <w:style w:type="character" w:customStyle="1" w:styleId="Nagwek5Znak">
    <w:name w:val="Nagłówek 5 Znak"/>
    <w:basedOn w:val="Domylnaczcionkaakapitu"/>
    <w:link w:val="Nagwek5"/>
    <w:rsid w:val="00B05597"/>
    <w:rPr>
      <w:rFonts w:ascii="Arial" w:eastAsia="Times New Roman" w:hAnsi="Arial" w:cs="Times New Roman"/>
      <w:b/>
      <w:bCs/>
      <w:sz w:val="28"/>
      <w:szCs w:val="24"/>
      <w:lang w:eastAsia="ar-SA"/>
    </w:rPr>
  </w:style>
  <w:style w:type="character" w:customStyle="1" w:styleId="Nagwek6Znak">
    <w:name w:val="Nagłówek 6 Znak"/>
    <w:basedOn w:val="Domylnaczcionkaakapitu"/>
    <w:link w:val="Nagwek6"/>
    <w:rsid w:val="00B05597"/>
    <w:rPr>
      <w:rFonts w:ascii="Arial" w:eastAsia="Times New Roman" w:hAnsi="Arial" w:cs="Times New Roman"/>
      <w:b/>
      <w:bCs/>
      <w:sz w:val="24"/>
      <w:szCs w:val="24"/>
      <w:lang w:eastAsia="ar-SA"/>
    </w:rPr>
  </w:style>
  <w:style w:type="character" w:customStyle="1" w:styleId="Nagwek7Znak">
    <w:name w:val="Nagłówek 7 Znak"/>
    <w:basedOn w:val="Domylnaczcionkaakapitu"/>
    <w:link w:val="Nagwek7"/>
    <w:rsid w:val="00B05597"/>
    <w:rPr>
      <w:rFonts w:ascii="Arial" w:eastAsia="Times New Roman" w:hAnsi="Arial" w:cs="Times New Roman"/>
      <w:szCs w:val="24"/>
      <w:lang w:eastAsia="ar-SA"/>
    </w:rPr>
  </w:style>
  <w:style w:type="character" w:customStyle="1" w:styleId="Nagwek8Znak">
    <w:name w:val="Nagłówek 8 Znak"/>
    <w:basedOn w:val="Domylnaczcionkaakapitu"/>
    <w:link w:val="Nagwek8"/>
    <w:rsid w:val="00B05597"/>
    <w:rPr>
      <w:rFonts w:ascii="Arial" w:eastAsia="Times New Roman" w:hAnsi="Arial" w:cs="Times New Roman"/>
      <w:i/>
      <w:iCs/>
      <w:szCs w:val="24"/>
      <w:lang w:eastAsia="ar-SA"/>
    </w:rPr>
  </w:style>
  <w:style w:type="character" w:customStyle="1" w:styleId="Nagwek9Znak">
    <w:name w:val="Nagłówek 9 Znak"/>
    <w:basedOn w:val="Domylnaczcionkaakapitu"/>
    <w:link w:val="Nagwek9"/>
    <w:rsid w:val="00B05597"/>
    <w:rPr>
      <w:rFonts w:ascii="Arial" w:eastAsia="Times New Roman" w:hAnsi="Arial" w:cs="Arial"/>
      <w:lang w:eastAsia="ar-SA"/>
    </w:rPr>
  </w:style>
  <w:style w:type="character" w:customStyle="1" w:styleId="WW8Num2z0">
    <w:name w:val="WW8Num2z0"/>
    <w:rsid w:val="00B05597"/>
    <w:rPr>
      <w:rFonts w:ascii="Times New Roman" w:hAnsi="Times New Roman" w:cs="Times New Roman"/>
    </w:rPr>
  </w:style>
  <w:style w:type="character" w:customStyle="1" w:styleId="WW8Num5z0">
    <w:name w:val="WW8Num5z0"/>
    <w:rsid w:val="00B05597"/>
    <w:rPr>
      <w:rFonts w:ascii="Symbol" w:hAnsi="Symbol"/>
    </w:rPr>
  </w:style>
  <w:style w:type="character" w:customStyle="1" w:styleId="WW8Num8z0">
    <w:name w:val="WW8Num8z0"/>
    <w:rsid w:val="00B05597"/>
    <w:rPr>
      <w:rFonts w:ascii="Symbol" w:hAnsi="Symbol"/>
    </w:rPr>
  </w:style>
  <w:style w:type="character" w:customStyle="1" w:styleId="WW8Num10z0">
    <w:name w:val="WW8Num10z0"/>
    <w:rsid w:val="00B05597"/>
    <w:rPr>
      <w:rFonts w:ascii="Symbol" w:hAnsi="Symbol"/>
    </w:rPr>
  </w:style>
  <w:style w:type="character" w:customStyle="1" w:styleId="WW8Num11z4">
    <w:name w:val="WW8Num11z4"/>
    <w:rsid w:val="00B05597"/>
    <w:rPr>
      <w:b w:val="0"/>
      <w:i w:val="0"/>
      <w:sz w:val="20"/>
    </w:rPr>
  </w:style>
  <w:style w:type="character" w:customStyle="1" w:styleId="WW8Num21z0">
    <w:name w:val="WW8Num21z0"/>
    <w:rsid w:val="00B05597"/>
    <w:rPr>
      <w:strike w:val="0"/>
      <w:dstrike w:val="0"/>
      <w:szCs w:val="24"/>
    </w:rPr>
  </w:style>
  <w:style w:type="character" w:customStyle="1" w:styleId="WW8Num23z0">
    <w:name w:val="WW8Num23z0"/>
    <w:rsid w:val="00B05597"/>
    <w:rPr>
      <w:rFonts w:ascii="Times New Roman" w:hAnsi="Times New Roman" w:cs="Times New Roman"/>
    </w:rPr>
  </w:style>
  <w:style w:type="character" w:customStyle="1" w:styleId="WW8Num25z0">
    <w:name w:val="WW8Num25z0"/>
    <w:rsid w:val="00B05597"/>
    <w:rPr>
      <w:rFonts w:ascii="Symbol" w:hAnsi="Symbol"/>
    </w:rPr>
  </w:style>
  <w:style w:type="character" w:customStyle="1" w:styleId="WW8Num29z0">
    <w:name w:val="WW8Num29z0"/>
    <w:rsid w:val="00B05597"/>
    <w:rPr>
      <w:rFonts w:ascii="Times New Roman" w:hAnsi="Times New Roman" w:cs="Times New Roman"/>
    </w:rPr>
  </w:style>
  <w:style w:type="character" w:customStyle="1" w:styleId="WW8Num31z0">
    <w:name w:val="WW8Num31z0"/>
    <w:rsid w:val="00B05597"/>
    <w:rPr>
      <w:strike w:val="0"/>
      <w:dstrike w:val="0"/>
      <w:szCs w:val="22"/>
    </w:rPr>
  </w:style>
  <w:style w:type="character" w:customStyle="1" w:styleId="WW8Num38z0">
    <w:name w:val="WW8Num38z0"/>
    <w:rsid w:val="00B05597"/>
    <w:rPr>
      <w:b w:val="0"/>
    </w:rPr>
  </w:style>
  <w:style w:type="character" w:customStyle="1" w:styleId="WW8Num42z0">
    <w:name w:val="WW8Num42z0"/>
    <w:rsid w:val="00B05597"/>
    <w:rPr>
      <w:rFonts w:cs="Times New Roman"/>
    </w:rPr>
  </w:style>
  <w:style w:type="character" w:customStyle="1" w:styleId="WW8Num43z0">
    <w:name w:val="WW8Num43z0"/>
    <w:rsid w:val="00B05597"/>
    <w:rPr>
      <w:i w:val="0"/>
    </w:rPr>
  </w:style>
  <w:style w:type="character" w:customStyle="1" w:styleId="WW8Num43z3">
    <w:name w:val="WW8Num43z3"/>
    <w:rsid w:val="00B05597"/>
    <w:rPr>
      <w:color w:val="auto"/>
    </w:rPr>
  </w:style>
  <w:style w:type="character" w:customStyle="1" w:styleId="WW8Num45z0">
    <w:name w:val="WW8Num45z0"/>
    <w:rsid w:val="00B05597"/>
    <w:rPr>
      <w:b w:val="0"/>
      <w:i w:val="0"/>
    </w:rPr>
  </w:style>
  <w:style w:type="character" w:customStyle="1" w:styleId="WW8Num46z0">
    <w:name w:val="WW8Num46z0"/>
    <w:rsid w:val="00B05597"/>
    <w:rPr>
      <w:b w:val="0"/>
      <w:i w:val="0"/>
    </w:rPr>
  </w:style>
  <w:style w:type="character" w:customStyle="1" w:styleId="WW8Num51z0">
    <w:name w:val="WW8Num51z0"/>
    <w:rsid w:val="00B05597"/>
    <w:rPr>
      <w:rFonts w:ascii="Symbol" w:hAnsi="Symbol"/>
    </w:rPr>
  </w:style>
  <w:style w:type="character" w:customStyle="1" w:styleId="WW8Num52z1">
    <w:name w:val="WW8Num52z1"/>
    <w:rsid w:val="00B05597"/>
    <w:rPr>
      <w:rFonts w:ascii="Symbol" w:hAnsi="Symbol"/>
    </w:rPr>
  </w:style>
  <w:style w:type="character" w:customStyle="1" w:styleId="WW8Num53z0">
    <w:name w:val="WW8Num53z0"/>
    <w:rsid w:val="00B05597"/>
    <w:rPr>
      <w:b w:val="0"/>
      <w:i w:val="0"/>
      <w:sz w:val="20"/>
    </w:rPr>
  </w:style>
  <w:style w:type="character" w:customStyle="1" w:styleId="WW8Num54z0">
    <w:name w:val="WW8Num54z0"/>
    <w:rsid w:val="00B05597"/>
    <w:rPr>
      <w:rFonts w:ascii="Times New Roman" w:hAnsi="Times New Roman" w:cs="Times New Roman"/>
    </w:rPr>
  </w:style>
  <w:style w:type="character" w:customStyle="1" w:styleId="WW8Num55z0">
    <w:name w:val="WW8Num55z0"/>
    <w:rsid w:val="00B05597"/>
    <w:rPr>
      <w:rFonts w:ascii="Times New Roman" w:hAnsi="Times New Roman" w:cs="Times New Roman"/>
    </w:rPr>
  </w:style>
  <w:style w:type="character" w:customStyle="1" w:styleId="WW8Num59z0">
    <w:name w:val="WW8Num59z0"/>
    <w:rsid w:val="00B05597"/>
    <w:rPr>
      <w:rFonts w:ascii="Times New Roman" w:hAnsi="Times New Roman" w:cs="Times New Roman"/>
    </w:rPr>
  </w:style>
  <w:style w:type="character" w:customStyle="1" w:styleId="WW8Num62z0">
    <w:name w:val="WW8Num62z0"/>
    <w:rsid w:val="00B05597"/>
    <w:rPr>
      <w:rFonts w:ascii="Arial" w:hAnsi="Arial"/>
      <w:b/>
      <w:i w:val="0"/>
      <w:sz w:val="28"/>
    </w:rPr>
  </w:style>
  <w:style w:type="character" w:customStyle="1" w:styleId="WW8Num64z0">
    <w:name w:val="WW8Num64z0"/>
    <w:rsid w:val="00B05597"/>
    <w:rPr>
      <w:rFonts w:ascii="Wingdings" w:hAnsi="Wingdings"/>
    </w:rPr>
  </w:style>
  <w:style w:type="character" w:customStyle="1" w:styleId="WW8Num66z0">
    <w:name w:val="WW8Num66z0"/>
    <w:rsid w:val="00B05597"/>
    <w:rPr>
      <w:sz w:val="22"/>
    </w:rPr>
  </w:style>
  <w:style w:type="character" w:customStyle="1" w:styleId="WW8Num67z0">
    <w:name w:val="WW8Num67z0"/>
    <w:rsid w:val="00B05597"/>
    <w:rPr>
      <w:b w:val="0"/>
      <w:i w:val="0"/>
    </w:rPr>
  </w:style>
  <w:style w:type="character" w:customStyle="1" w:styleId="WW8Num69z0">
    <w:name w:val="WW8Num69z0"/>
    <w:rsid w:val="00B05597"/>
    <w:rPr>
      <w:rFonts w:ascii="Times New Roman" w:hAnsi="Times New Roman"/>
    </w:rPr>
  </w:style>
  <w:style w:type="character" w:customStyle="1" w:styleId="WW8Num71z0">
    <w:name w:val="WW8Num71z0"/>
    <w:rsid w:val="00B05597"/>
    <w:rPr>
      <w:b w:val="0"/>
      <w:i w:val="0"/>
    </w:rPr>
  </w:style>
  <w:style w:type="character" w:customStyle="1" w:styleId="WW8Num72z0">
    <w:name w:val="WW8Num72z0"/>
    <w:rsid w:val="00B05597"/>
    <w:rPr>
      <w:sz w:val="22"/>
    </w:rPr>
  </w:style>
  <w:style w:type="character" w:customStyle="1" w:styleId="WW8Num73z0">
    <w:name w:val="WW8Num73z0"/>
    <w:rsid w:val="00B05597"/>
    <w:rPr>
      <w:b w:val="0"/>
    </w:rPr>
  </w:style>
  <w:style w:type="character" w:customStyle="1" w:styleId="WW8Num74z0">
    <w:name w:val="WW8Num74z0"/>
    <w:rsid w:val="00B05597"/>
    <w:rPr>
      <w:rFonts w:ascii="Symbol" w:hAnsi="Symbol"/>
    </w:rPr>
  </w:style>
  <w:style w:type="character" w:customStyle="1" w:styleId="WW8Num76z0">
    <w:name w:val="WW8Num76z0"/>
    <w:rsid w:val="00B05597"/>
    <w:rPr>
      <w:rFonts w:ascii="Times New Roman" w:hAnsi="Times New Roman"/>
    </w:rPr>
  </w:style>
  <w:style w:type="character" w:customStyle="1" w:styleId="WW8Num77z0">
    <w:name w:val="WW8Num77z0"/>
    <w:rsid w:val="00B05597"/>
    <w:rPr>
      <w:rFonts w:ascii="Symbol" w:hAnsi="Symbol" w:cs="StarSymbol"/>
      <w:sz w:val="18"/>
      <w:szCs w:val="18"/>
    </w:rPr>
  </w:style>
  <w:style w:type="character" w:customStyle="1" w:styleId="WW8Num79z0">
    <w:name w:val="WW8Num79z0"/>
    <w:rsid w:val="00B05597"/>
    <w:rPr>
      <w:rFonts w:ascii="StarSymbol" w:hAnsi="StarSymbol" w:cs="StarSymbol"/>
      <w:sz w:val="18"/>
      <w:szCs w:val="18"/>
    </w:rPr>
  </w:style>
  <w:style w:type="character" w:customStyle="1" w:styleId="WW8Num80z0">
    <w:name w:val="WW8Num80z0"/>
    <w:rsid w:val="00B05597"/>
    <w:rPr>
      <w:i w:val="0"/>
    </w:rPr>
  </w:style>
  <w:style w:type="character" w:customStyle="1" w:styleId="WW8Num80z3">
    <w:name w:val="WW8Num80z3"/>
    <w:rsid w:val="00B05597"/>
    <w:rPr>
      <w:color w:val="auto"/>
    </w:rPr>
  </w:style>
  <w:style w:type="character" w:customStyle="1" w:styleId="WW-Absatz-Standardschriftart">
    <w:name w:val="WW-Absatz-Standardschriftart"/>
    <w:rsid w:val="00B05597"/>
  </w:style>
  <w:style w:type="character" w:customStyle="1" w:styleId="WW-WW8Num2z0">
    <w:name w:val="WW-WW8Num2z0"/>
    <w:rsid w:val="00B05597"/>
    <w:rPr>
      <w:rFonts w:ascii="Times New Roman" w:hAnsi="Times New Roman" w:cs="Times New Roman"/>
    </w:rPr>
  </w:style>
  <w:style w:type="character" w:customStyle="1" w:styleId="WW-WW8Num5z0">
    <w:name w:val="WW-WW8Num5z0"/>
    <w:rsid w:val="00B05597"/>
    <w:rPr>
      <w:rFonts w:ascii="Symbol" w:hAnsi="Symbol"/>
    </w:rPr>
  </w:style>
  <w:style w:type="character" w:customStyle="1" w:styleId="WW-WW8Num8z0">
    <w:name w:val="WW-WW8Num8z0"/>
    <w:rsid w:val="00B05597"/>
    <w:rPr>
      <w:rFonts w:ascii="Symbol" w:hAnsi="Symbol"/>
    </w:rPr>
  </w:style>
  <w:style w:type="character" w:customStyle="1" w:styleId="WW-WW8Num10z0">
    <w:name w:val="WW-WW8Num10z0"/>
    <w:rsid w:val="00B05597"/>
    <w:rPr>
      <w:rFonts w:ascii="Symbol" w:hAnsi="Symbol"/>
    </w:rPr>
  </w:style>
  <w:style w:type="character" w:customStyle="1" w:styleId="WW-WW8Num11z4">
    <w:name w:val="WW-WW8Num11z4"/>
    <w:rsid w:val="00B05597"/>
    <w:rPr>
      <w:b w:val="0"/>
      <w:i w:val="0"/>
      <w:sz w:val="20"/>
    </w:rPr>
  </w:style>
  <w:style w:type="character" w:customStyle="1" w:styleId="WW-WW8Num21z0">
    <w:name w:val="WW-WW8Num21z0"/>
    <w:rsid w:val="00B05597"/>
    <w:rPr>
      <w:strike w:val="0"/>
      <w:dstrike w:val="0"/>
      <w:szCs w:val="24"/>
    </w:rPr>
  </w:style>
  <w:style w:type="character" w:customStyle="1" w:styleId="WW-WW8Num23z0">
    <w:name w:val="WW-WW8Num23z0"/>
    <w:rsid w:val="00B05597"/>
    <w:rPr>
      <w:rFonts w:ascii="Times New Roman" w:hAnsi="Times New Roman" w:cs="Times New Roman"/>
    </w:rPr>
  </w:style>
  <w:style w:type="character" w:customStyle="1" w:styleId="WW-WW8Num25z0">
    <w:name w:val="WW-WW8Num25z0"/>
    <w:rsid w:val="00B05597"/>
    <w:rPr>
      <w:rFonts w:ascii="Symbol" w:hAnsi="Symbol"/>
    </w:rPr>
  </w:style>
  <w:style w:type="character" w:customStyle="1" w:styleId="WW-WW8Num29z0">
    <w:name w:val="WW-WW8Num29z0"/>
    <w:rsid w:val="00B05597"/>
    <w:rPr>
      <w:rFonts w:ascii="Times New Roman" w:hAnsi="Times New Roman" w:cs="Times New Roman"/>
    </w:rPr>
  </w:style>
  <w:style w:type="character" w:customStyle="1" w:styleId="WW-WW8Num31z0">
    <w:name w:val="WW-WW8Num31z0"/>
    <w:rsid w:val="00B05597"/>
    <w:rPr>
      <w:strike w:val="0"/>
      <w:dstrike w:val="0"/>
      <w:szCs w:val="22"/>
    </w:rPr>
  </w:style>
  <w:style w:type="character" w:customStyle="1" w:styleId="WW-WW8Num38z0">
    <w:name w:val="WW-WW8Num38z0"/>
    <w:rsid w:val="00B05597"/>
    <w:rPr>
      <w:b w:val="0"/>
    </w:rPr>
  </w:style>
  <w:style w:type="character" w:customStyle="1" w:styleId="WW-WW8Num42z0">
    <w:name w:val="WW-WW8Num42z0"/>
    <w:rsid w:val="00B05597"/>
    <w:rPr>
      <w:rFonts w:cs="Times New Roman"/>
    </w:rPr>
  </w:style>
  <w:style w:type="character" w:customStyle="1" w:styleId="WW-WW8Num43z0">
    <w:name w:val="WW-WW8Num43z0"/>
    <w:rsid w:val="00B05597"/>
    <w:rPr>
      <w:i w:val="0"/>
    </w:rPr>
  </w:style>
  <w:style w:type="character" w:customStyle="1" w:styleId="WW-WW8Num43z3">
    <w:name w:val="WW-WW8Num43z3"/>
    <w:rsid w:val="00B05597"/>
    <w:rPr>
      <w:color w:val="auto"/>
    </w:rPr>
  </w:style>
  <w:style w:type="character" w:customStyle="1" w:styleId="WW-WW8Num45z0">
    <w:name w:val="WW-WW8Num45z0"/>
    <w:rsid w:val="00B05597"/>
    <w:rPr>
      <w:b w:val="0"/>
      <w:i w:val="0"/>
    </w:rPr>
  </w:style>
  <w:style w:type="character" w:customStyle="1" w:styleId="WW-WW8Num46z0">
    <w:name w:val="WW-WW8Num46z0"/>
    <w:rsid w:val="00B05597"/>
    <w:rPr>
      <w:b w:val="0"/>
      <w:i w:val="0"/>
    </w:rPr>
  </w:style>
  <w:style w:type="character" w:customStyle="1" w:styleId="WW-WW8Num51z0">
    <w:name w:val="WW-WW8Num51z0"/>
    <w:rsid w:val="00B05597"/>
    <w:rPr>
      <w:rFonts w:ascii="Symbol" w:hAnsi="Symbol"/>
    </w:rPr>
  </w:style>
  <w:style w:type="character" w:customStyle="1" w:styleId="WW-WW8Num52z1">
    <w:name w:val="WW-WW8Num52z1"/>
    <w:rsid w:val="00B05597"/>
    <w:rPr>
      <w:rFonts w:ascii="Symbol" w:hAnsi="Symbol"/>
    </w:rPr>
  </w:style>
  <w:style w:type="character" w:customStyle="1" w:styleId="WW-WW8Num53z0">
    <w:name w:val="WW-WW8Num53z0"/>
    <w:rsid w:val="00B05597"/>
    <w:rPr>
      <w:b w:val="0"/>
      <w:i w:val="0"/>
      <w:sz w:val="20"/>
    </w:rPr>
  </w:style>
  <w:style w:type="character" w:customStyle="1" w:styleId="WW-WW8Num54z0">
    <w:name w:val="WW-WW8Num54z0"/>
    <w:rsid w:val="00B05597"/>
    <w:rPr>
      <w:rFonts w:ascii="Times New Roman" w:hAnsi="Times New Roman" w:cs="Times New Roman"/>
    </w:rPr>
  </w:style>
  <w:style w:type="character" w:customStyle="1" w:styleId="WW-WW8Num55z0">
    <w:name w:val="WW-WW8Num55z0"/>
    <w:rsid w:val="00B05597"/>
    <w:rPr>
      <w:rFonts w:ascii="Times New Roman" w:hAnsi="Times New Roman" w:cs="Times New Roman"/>
    </w:rPr>
  </w:style>
  <w:style w:type="character" w:customStyle="1" w:styleId="WW-WW8Num59z0">
    <w:name w:val="WW-WW8Num59z0"/>
    <w:rsid w:val="00B05597"/>
    <w:rPr>
      <w:rFonts w:ascii="Times New Roman" w:hAnsi="Times New Roman" w:cs="Times New Roman"/>
    </w:rPr>
  </w:style>
  <w:style w:type="character" w:customStyle="1" w:styleId="WW-WW8Num62z0">
    <w:name w:val="WW-WW8Num62z0"/>
    <w:rsid w:val="00B05597"/>
    <w:rPr>
      <w:rFonts w:ascii="Arial" w:hAnsi="Arial"/>
      <w:b/>
      <w:i w:val="0"/>
      <w:sz w:val="28"/>
    </w:rPr>
  </w:style>
  <w:style w:type="character" w:customStyle="1" w:styleId="WW-WW8Num64z0">
    <w:name w:val="WW-WW8Num64z0"/>
    <w:rsid w:val="00B05597"/>
    <w:rPr>
      <w:rFonts w:ascii="Wingdings" w:hAnsi="Wingdings"/>
    </w:rPr>
  </w:style>
  <w:style w:type="character" w:customStyle="1" w:styleId="WW-WW8Num66z0">
    <w:name w:val="WW-WW8Num66z0"/>
    <w:rsid w:val="00B05597"/>
    <w:rPr>
      <w:sz w:val="22"/>
    </w:rPr>
  </w:style>
  <w:style w:type="character" w:customStyle="1" w:styleId="WW-WW8Num67z0">
    <w:name w:val="WW-WW8Num67z0"/>
    <w:rsid w:val="00B05597"/>
    <w:rPr>
      <w:b w:val="0"/>
      <w:i w:val="0"/>
    </w:rPr>
  </w:style>
  <w:style w:type="character" w:customStyle="1" w:styleId="WW-WW8Num69z0">
    <w:name w:val="WW-WW8Num69z0"/>
    <w:rsid w:val="00B05597"/>
    <w:rPr>
      <w:rFonts w:ascii="Times New Roman" w:hAnsi="Times New Roman"/>
    </w:rPr>
  </w:style>
  <w:style w:type="character" w:customStyle="1" w:styleId="WW-WW8Num71z0">
    <w:name w:val="WW-WW8Num71z0"/>
    <w:rsid w:val="00B05597"/>
    <w:rPr>
      <w:b w:val="0"/>
      <w:i w:val="0"/>
    </w:rPr>
  </w:style>
  <w:style w:type="character" w:customStyle="1" w:styleId="WW-WW8Num72z0">
    <w:name w:val="WW-WW8Num72z0"/>
    <w:rsid w:val="00B05597"/>
    <w:rPr>
      <w:sz w:val="22"/>
    </w:rPr>
  </w:style>
  <w:style w:type="character" w:customStyle="1" w:styleId="WW-WW8Num73z0">
    <w:name w:val="WW-WW8Num73z0"/>
    <w:rsid w:val="00B05597"/>
    <w:rPr>
      <w:b w:val="0"/>
    </w:rPr>
  </w:style>
  <w:style w:type="character" w:customStyle="1" w:styleId="WW-WW8Num74z0">
    <w:name w:val="WW-WW8Num74z0"/>
    <w:rsid w:val="00B05597"/>
    <w:rPr>
      <w:rFonts w:ascii="Symbol" w:hAnsi="Symbol"/>
    </w:rPr>
  </w:style>
  <w:style w:type="character" w:customStyle="1" w:styleId="WW-WW8Num76z0">
    <w:name w:val="WW-WW8Num76z0"/>
    <w:rsid w:val="00B05597"/>
    <w:rPr>
      <w:rFonts w:ascii="Times New Roman" w:hAnsi="Times New Roman"/>
    </w:rPr>
  </w:style>
  <w:style w:type="character" w:customStyle="1" w:styleId="WW-WW8Num77z0">
    <w:name w:val="WW-WW8Num77z0"/>
    <w:rsid w:val="00B05597"/>
    <w:rPr>
      <w:rFonts w:ascii="Symbol" w:hAnsi="Symbol" w:cs="StarSymbol"/>
      <w:sz w:val="18"/>
      <w:szCs w:val="18"/>
    </w:rPr>
  </w:style>
  <w:style w:type="character" w:customStyle="1" w:styleId="WW8Num78z0">
    <w:name w:val="WW8Num78z0"/>
    <w:rsid w:val="00B05597"/>
    <w:rPr>
      <w:i w:val="0"/>
    </w:rPr>
  </w:style>
  <w:style w:type="character" w:customStyle="1" w:styleId="WW8Num78z3">
    <w:name w:val="WW8Num78z3"/>
    <w:rsid w:val="00B05597"/>
    <w:rPr>
      <w:color w:val="auto"/>
    </w:rPr>
  </w:style>
  <w:style w:type="character" w:customStyle="1" w:styleId="WW-Absatz-Standardschriftart1">
    <w:name w:val="WW-Absatz-Standardschriftart1"/>
    <w:rsid w:val="00B05597"/>
  </w:style>
  <w:style w:type="character" w:customStyle="1" w:styleId="WW-WW8Num2z01">
    <w:name w:val="WW-WW8Num2z01"/>
    <w:rsid w:val="00B05597"/>
    <w:rPr>
      <w:rFonts w:ascii="Times New Roman" w:hAnsi="Times New Roman" w:cs="Times New Roman"/>
    </w:rPr>
  </w:style>
  <w:style w:type="character" w:customStyle="1" w:styleId="WW-WW8Num5z01">
    <w:name w:val="WW-WW8Num5z01"/>
    <w:rsid w:val="00B05597"/>
    <w:rPr>
      <w:rFonts w:ascii="Symbol" w:hAnsi="Symbol"/>
    </w:rPr>
  </w:style>
  <w:style w:type="character" w:customStyle="1" w:styleId="WW-WW8Num8z01">
    <w:name w:val="WW-WW8Num8z01"/>
    <w:rsid w:val="00B05597"/>
    <w:rPr>
      <w:rFonts w:ascii="Symbol" w:hAnsi="Symbol"/>
    </w:rPr>
  </w:style>
  <w:style w:type="character" w:customStyle="1" w:styleId="WW-WW8Num10z01">
    <w:name w:val="WW-WW8Num10z01"/>
    <w:rsid w:val="00B05597"/>
    <w:rPr>
      <w:rFonts w:ascii="Symbol" w:hAnsi="Symbol"/>
    </w:rPr>
  </w:style>
  <w:style w:type="character" w:customStyle="1" w:styleId="WW-WW8Num11z41">
    <w:name w:val="WW-WW8Num11z41"/>
    <w:rsid w:val="00B05597"/>
    <w:rPr>
      <w:b w:val="0"/>
      <w:i w:val="0"/>
      <w:sz w:val="20"/>
    </w:rPr>
  </w:style>
  <w:style w:type="character" w:customStyle="1" w:styleId="WW-WW8Num21z01">
    <w:name w:val="WW-WW8Num21z01"/>
    <w:rsid w:val="00B05597"/>
    <w:rPr>
      <w:strike w:val="0"/>
      <w:dstrike w:val="0"/>
      <w:szCs w:val="24"/>
    </w:rPr>
  </w:style>
  <w:style w:type="character" w:customStyle="1" w:styleId="WW-WW8Num23z01">
    <w:name w:val="WW-WW8Num23z01"/>
    <w:rsid w:val="00B05597"/>
    <w:rPr>
      <w:rFonts w:ascii="Times New Roman" w:hAnsi="Times New Roman" w:cs="Times New Roman"/>
    </w:rPr>
  </w:style>
  <w:style w:type="character" w:customStyle="1" w:styleId="WW-WW8Num25z01">
    <w:name w:val="WW-WW8Num25z01"/>
    <w:rsid w:val="00B05597"/>
    <w:rPr>
      <w:rFonts w:ascii="Symbol" w:hAnsi="Symbol"/>
    </w:rPr>
  </w:style>
  <w:style w:type="character" w:customStyle="1" w:styleId="WW-WW8Num29z01">
    <w:name w:val="WW-WW8Num29z01"/>
    <w:rsid w:val="00B05597"/>
    <w:rPr>
      <w:rFonts w:ascii="Times New Roman" w:hAnsi="Times New Roman" w:cs="Times New Roman"/>
    </w:rPr>
  </w:style>
  <w:style w:type="character" w:customStyle="1" w:styleId="WW-WW8Num31z01">
    <w:name w:val="WW-WW8Num31z01"/>
    <w:rsid w:val="00B05597"/>
    <w:rPr>
      <w:strike w:val="0"/>
      <w:dstrike w:val="0"/>
      <w:szCs w:val="22"/>
    </w:rPr>
  </w:style>
  <w:style w:type="character" w:customStyle="1" w:styleId="WW-WW8Num38z01">
    <w:name w:val="WW-WW8Num38z01"/>
    <w:rsid w:val="00B05597"/>
    <w:rPr>
      <w:b w:val="0"/>
    </w:rPr>
  </w:style>
  <w:style w:type="character" w:customStyle="1" w:styleId="WW-WW8Num42z01">
    <w:name w:val="WW-WW8Num42z01"/>
    <w:rsid w:val="00B05597"/>
    <w:rPr>
      <w:rFonts w:cs="Times New Roman"/>
    </w:rPr>
  </w:style>
  <w:style w:type="character" w:customStyle="1" w:styleId="WW-WW8Num43z01">
    <w:name w:val="WW-WW8Num43z01"/>
    <w:rsid w:val="00B05597"/>
    <w:rPr>
      <w:i w:val="0"/>
    </w:rPr>
  </w:style>
  <w:style w:type="character" w:customStyle="1" w:styleId="WW-WW8Num43z31">
    <w:name w:val="WW-WW8Num43z31"/>
    <w:rsid w:val="00B05597"/>
    <w:rPr>
      <w:color w:val="auto"/>
    </w:rPr>
  </w:style>
  <w:style w:type="character" w:customStyle="1" w:styleId="WW-WW8Num45z01">
    <w:name w:val="WW-WW8Num45z01"/>
    <w:rsid w:val="00B05597"/>
    <w:rPr>
      <w:b w:val="0"/>
      <w:i w:val="0"/>
    </w:rPr>
  </w:style>
  <w:style w:type="character" w:customStyle="1" w:styleId="WW-WW8Num46z01">
    <w:name w:val="WW-WW8Num46z01"/>
    <w:rsid w:val="00B05597"/>
    <w:rPr>
      <w:b w:val="0"/>
      <w:i w:val="0"/>
    </w:rPr>
  </w:style>
  <w:style w:type="character" w:customStyle="1" w:styleId="WW-WW8Num51z01">
    <w:name w:val="WW-WW8Num51z01"/>
    <w:rsid w:val="00B05597"/>
    <w:rPr>
      <w:rFonts w:ascii="Symbol" w:hAnsi="Symbol"/>
    </w:rPr>
  </w:style>
  <w:style w:type="character" w:customStyle="1" w:styleId="WW-WW8Num52z11">
    <w:name w:val="WW-WW8Num52z11"/>
    <w:rsid w:val="00B05597"/>
    <w:rPr>
      <w:rFonts w:ascii="Symbol" w:hAnsi="Symbol"/>
    </w:rPr>
  </w:style>
  <w:style w:type="character" w:customStyle="1" w:styleId="WW-WW8Num53z01">
    <w:name w:val="WW-WW8Num53z01"/>
    <w:rsid w:val="00B05597"/>
    <w:rPr>
      <w:b w:val="0"/>
      <w:i w:val="0"/>
      <w:sz w:val="20"/>
    </w:rPr>
  </w:style>
  <w:style w:type="character" w:customStyle="1" w:styleId="WW-WW8Num54z01">
    <w:name w:val="WW-WW8Num54z01"/>
    <w:rsid w:val="00B05597"/>
    <w:rPr>
      <w:rFonts w:ascii="Times New Roman" w:hAnsi="Times New Roman" w:cs="Times New Roman"/>
    </w:rPr>
  </w:style>
  <w:style w:type="character" w:customStyle="1" w:styleId="WW-WW8Num55z01">
    <w:name w:val="WW-WW8Num55z01"/>
    <w:rsid w:val="00B05597"/>
    <w:rPr>
      <w:rFonts w:ascii="Times New Roman" w:hAnsi="Times New Roman" w:cs="Times New Roman"/>
    </w:rPr>
  </w:style>
  <w:style w:type="character" w:customStyle="1" w:styleId="WW-WW8Num59z01">
    <w:name w:val="WW-WW8Num59z01"/>
    <w:rsid w:val="00B05597"/>
    <w:rPr>
      <w:rFonts w:ascii="Times New Roman" w:hAnsi="Times New Roman" w:cs="Times New Roman"/>
    </w:rPr>
  </w:style>
  <w:style w:type="character" w:customStyle="1" w:styleId="WW-WW8Num62z01">
    <w:name w:val="WW-WW8Num62z01"/>
    <w:rsid w:val="00B05597"/>
    <w:rPr>
      <w:rFonts w:ascii="Arial" w:hAnsi="Arial"/>
      <w:b/>
      <w:i w:val="0"/>
      <w:sz w:val="28"/>
    </w:rPr>
  </w:style>
  <w:style w:type="character" w:customStyle="1" w:styleId="WW-WW8Num64z01">
    <w:name w:val="WW-WW8Num64z01"/>
    <w:rsid w:val="00B05597"/>
    <w:rPr>
      <w:rFonts w:ascii="Wingdings" w:hAnsi="Wingdings"/>
    </w:rPr>
  </w:style>
  <w:style w:type="character" w:customStyle="1" w:styleId="WW-WW8Num66z01">
    <w:name w:val="WW-WW8Num66z01"/>
    <w:rsid w:val="00B05597"/>
    <w:rPr>
      <w:sz w:val="22"/>
    </w:rPr>
  </w:style>
  <w:style w:type="character" w:customStyle="1" w:styleId="WW-WW8Num67z01">
    <w:name w:val="WW-WW8Num67z01"/>
    <w:rsid w:val="00B05597"/>
    <w:rPr>
      <w:b w:val="0"/>
      <w:i w:val="0"/>
    </w:rPr>
  </w:style>
  <w:style w:type="character" w:customStyle="1" w:styleId="WW-WW8Num69z01">
    <w:name w:val="WW-WW8Num69z01"/>
    <w:rsid w:val="00B05597"/>
    <w:rPr>
      <w:rFonts w:ascii="Times New Roman" w:hAnsi="Times New Roman"/>
    </w:rPr>
  </w:style>
  <w:style w:type="character" w:customStyle="1" w:styleId="WW-WW8Num71z01">
    <w:name w:val="WW-WW8Num71z01"/>
    <w:rsid w:val="00B05597"/>
    <w:rPr>
      <w:b w:val="0"/>
      <w:i w:val="0"/>
    </w:rPr>
  </w:style>
  <w:style w:type="character" w:customStyle="1" w:styleId="WW-WW8Num72z01">
    <w:name w:val="WW-WW8Num72z01"/>
    <w:rsid w:val="00B05597"/>
    <w:rPr>
      <w:sz w:val="22"/>
    </w:rPr>
  </w:style>
  <w:style w:type="character" w:customStyle="1" w:styleId="WW-WW8Num73z01">
    <w:name w:val="WW-WW8Num73z01"/>
    <w:rsid w:val="00B05597"/>
    <w:rPr>
      <w:b w:val="0"/>
    </w:rPr>
  </w:style>
  <w:style w:type="character" w:customStyle="1" w:styleId="WW-WW8Num74z01">
    <w:name w:val="WW-WW8Num74z01"/>
    <w:rsid w:val="00B05597"/>
    <w:rPr>
      <w:rFonts w:ascii="Symbol" w:hAnsi="Symbol"/>
    </w:rPr>
  </w:style>
  <w:style w:type="character" w:customStyle="1" w:styleId="WW-WW8Num76z01">
    <w:name w:val="WW-WW8Num76z01"/>
    <w:rsid w:val="00B05597"/>
    <w:rPr>
      <w:rFonts w:ascii="Times New Roman" w:hAnsi="Times New Roman"/>
    </w:rPr>
  </w:style>
  <w:style w:type="character" w:customStyle="1" w:styleId="WW-WW8Num77z01">
    <w:name w:val="WW-WW8Num77z01"/>
    <w:rsid w:val="00B05597"/>
    <w:rPr>
      <w:i w:val="0"/>
    </w:rPr>
  </w:style>
  <w:style w:type="character" w:customStyle="1" w:styleId="WW8Num77z3">
    <w:name w:val="WW8Num77z3"/>
    <w:rsid w:val="00B05597"/>
    <w:rPr>
      <w:color w:val="auto"/>
    </w:rPr>
  </w:style>
  <w:style w:type="character" w:customStyle="1" w:styleId="WW-Absatz-Standardschriftart11">
    <w:name w:val="WW-Absatz-Standardschriftart11"/>
    <w:rsid w:val="00B05597"/>
  </w:style>
  <w:style w:type="character" w:customStyle="1" w:styleId="WW8Num3z0">
    <w:name w:val="WW8Num3z0"/>
    <w:rsid w:val="00B05597"/>
    <w:rPr>
      <w:rFonts w:ascii="Times New Roman" w:hAnsi="Times New Roman" w:cs="Times New Roman"/>
    </w:rPr>
  </w:style>
  <w:style w:type="character" w:customStyle="1" w:styleId="WW8Num6z0">
    <w:name w:val="WW8Num6z0"/>
    <w:rsid w:val="00B05597"/>
    <w:rPr>
      <w:rFonts w:ascii="Symbol" w:hAnsi="Symbol"/>
    </w:rPr>
  </w:style>
  <w:style w:type="character" w:customStyle="1" w:styleId="WW-WW8Num10z011">
    <w:name w:val="WW-WW8Num10z011"/>
    <w:rsid w:val="00B05597"/>
    <w:rPr>
      <w:rFonts w:ascii="Symbol" w:hAnsi="Symbol"/>
    </w:rPr>
  </w:style>
  <w:style w:type="character" w:customStyle="1" w:styleId="WW8Num12z0">
    <w:name w:val="WW8Num12z0"/>
    <w:rsid w:val="00B05597"/>
    <w:rPr>
      <w:rFonts w:ascii="Symbol" w:hAnsi="Symbol"/>
    </w:rPr>
  </w:style>
  <w:style w:type="character" w:customStyle="1" w:styleId="WW8Num13z4">
    <w:name w:val="WW8Num13z4"/>
    <w:rsid w:val="00B05597"/>
    <w:rPr>
      <w:b w:val="0"/>
      <w:i w:val="0"/>
      <w:sz w:val="20"/>
    </w:rPr>
  </w:style>
  <w:style w:type="character" w:customStyle="1" w:styleId="WW8Num26z0">
    <w:name w:val="WW8Num26z0"/>
    <w:rsid w:val="00B05597"/>
    <w:rPr>
      <w:strike w:val="0"/>
      <w:dstrike w:val="0"/>
      <w:szCs w:val="24"/>
    </w:rPr>
  </w:style>
  <w:style w:type="character" w:customStyle="1" w:styleId="WW8Num28z0">
    <w:name w:val="WW8Num28z0"/>
    <w:rsid w:val="00B05597"/>
    <w:rPr>
      <w:rFonts w:ascii="Times New Roman" w:hAnsi="Times New Roman" w:cs="Times New Roman"/>
    </w:rPr>
  </w:style>
  <w:style w:type="character" w:customStyle="1" w:styleId="WW8Num30z0">
    <w:name w:val="WW8Num30z0"/>
    <w:rsid w:val="00B05597"/>
    <w:rPr>
      <w:rFonts w:ascii="Symbol" w:hAnsi="Symbol"/>
    </w:rPr>
  </w:style>
  <w:style w:type="character" w:customStyle="1" w:styleId="WW8Num35z0">
    <w:name w:val="WW8Num35z0"/>
    <w:rsid w:val="00B05597"/>
    <w:rPr>
      <w:rFonts w:ascii="Times New Roman" w:hAnsi="Times New Roman" w:cs="Times New Roman"/>
    </w:rPr>
  </w:style>
  <w:style w:type="character" w:customStyle="1" w:styleId="WW8Num37z0">
    <w:name w:val="WW8Num37z0"/>
    <w:rsid w:val="00B05597"/>
    <w:rPr>
      <w:strike w:val="0"/>
      <w:dstrike w:val="0"/>
      <w:szCs w:val="22"/>
    </w:rPr>
  </w:style>
  <w:style w:type="character" w:customStyle="1" w:styleId="WW-WW8Num38z011">
    <w:name w:val="WW-WW8Num38z011"/>
    <w:rsid w:val="00B05597"/>
    <w:rPr>
      <w:strike w:val="0"/>
      <w:dstrike w:val="0"/>
      <w:szCs w:val="24"/>
    </w:rPr>
  </w:style>
  <w:style w:type="character" w:customStyle="1" w:styleId="WW-WW8Num46z011">
    <w:name w:val="WW-WW8Num46z011"/>
    <w:rsid w:val="00B05597"/>
    <w:rPr>
      <w:b w:val="0"/>
    </w:rPr>
  </w:style>
  <w:style w:type="character" w:customStyle="1" w:styleId="WW8Num50z0">
    <w:name w:val="WW8Num50z0"/>
    <w:rsid w:val="00B05597"/>
    <w:rPr>
      <w:rFonts w:cs="Times New Roman"/>
    </w:rPr>
  </w:style>
  <w:style w:type="character" w:customStyle="1" w:styleId="WW-WW8Num51z011">
    <w:name w:val="WW-WW8Num51z011"/>
    <w:rsid w:val="00B05597"/>
    <w:rPr>
      <w:i w:val="0"/>
    </w:rPr>
  </w:style>
  <w:style w:type="character" w:customStyle="1" w:styleId="WW8Num51z3">
    <w:name w:val="WW8Num51z3"/>
    <w:rsid w:val="00B05597"/>
    <w:rPr>
      <w:color w:val="auto"/>
    </w:rPr>
  </w:style>
  <w:style w:type="character" w:customStyle="1" w:styleId="WW-WW8Num54z011">
    <w:name w:val="WW-WW8Num54z011"/>
    <w:rsid w:val="00B05597"/>
    <w:rPr>
      <w:b w:val="0"/>
      <w:i w:val="0"/>
    </w:rPr>
  </w:style>
  <w:style w:type="character" w:customStyle="1" w:styleId="WW-WW8Num55z011">
    <w:name w:val="WW-WW8Num55z011"/>
    <w:rsid w:val="00B05597"/>
    <w:rPr>
      <w:b w:val="0"/>
      <w:i w:val="0"/>
    </w:rPr>
  </w:style>
  <w:style w:type="character" w:customStyle="1" w:styleId="WW8Num60z0">
    <w:name w:val="WW8Num60z0"/>
    <w:rsid w:val="00B05597"/>
    <w:rPr>
      <w:rFonts w:ascii="Symbol" w:hAnsi="Symbol"/>
    </w:rPr>
  </w:style>
  <w:style w:type="character" w:customStyle="1" w:styleId="WW8Num61z1">
    <w:name w:val="WW8Num61z1"/>
    <w:rsid w:val="00B05597"/>
    <w:rPr>
      <w:rFonts w:ascii="Symbol" w:hAnsi="Symbol"/>
    </w:rPr>
  </w:style>
  <w:style w:type="character" w:customStyle="1" w:styleId="WW-WW8Num62z011">
    <w:name w:val="WW-WW8Num62z011"/>
    <w:rsid w:val="00B05597"/>
    <w:rPr>
      <w:b w:val="0"/>
      <w:i w:val="0"/>
      <w:sz w:val="20"/>
    </w:rPr>
  </w:style>
  <w:style w:type="character" w:customStyle="1" w:styleId="WW8Num63z0">
    <w:name w:val="WW8Num63z0"/>
    <w:rsid w:val="00B05597"/>
    <w:rPr>
      <w:rFonts w:ascii="Times New Roman" w:hAnsi="Times New Roman" w:cs="Times New Roman"/>
    </w:rPr>
  </w:style>
  <w:style w:type="character" w:customStyle="1" w:styleId="WW-WW8Num64z011">
    <w:name w:val="WW-WW8Num64z011"/>
    <w:rsid w:val="00B05597"/>
    <w:rPr>
      <w:rFonts w:ascii="Times New Roman" w:hAnsi="Times New Roman" w:cs="Times New Roman"/>
    </w:rPr>
  </w:style>
  <w:style w:type="character" w:customStyle="1" w:styleId="WW-WW8Num69z011">
    <w:name w:val="WW-WW8Num69z011"/>
    <w:rsid w:val="00B05597"/>
    <w:rPr>
      <w:rFonts w:ascii="Times New Roman" w:hAnsi="Times New Roman" w:cs="Times New Roman"/>
    </w:rPr>
  </w:style>
  <w:style w:type="character" w:customStyle="1" w:styleId="WW-WW8Num72z011">
    <w:name w:val="WW-WW8Num72z011"/>
    <w:rsid w:val="00B05597"/>
    <w:rPr>
      <w:rFonts w:ascii="Arial" w:hAnsi="Arial"/>
      <w:b/>
      <w:i w:val="0"/>
      <w:sz w:val="28"/>
    </w:rPr>
  </w:style>
  <w:style w:type="character" w:customStyle="1" w:styleId="WW-WW8Num76z011">
    <w:name w:val="WW-WW8Num76z011"/>
    <w:rsid w:val="00B05597"/>
    <w:rPr>
      <w:rFonts w:ascii="Wingdings" w:hAnsi="Wingdings"/>
    </w:rPr>
  </w:style>
  <w:style w:type="character" w:customStyle="1" w:styleId="WW-WW8Num77z011">
    <w:name w:val="WW-WW8Num77z011"/>
    <w:rsid w:val="00B05597"/>
    <w:rPr>
      <w:i w:val="0"/>
    </w:rPr>
  </w:style>
  <w:style w:type="character" w:customStyle="1" w:styleId="WW-WW8Num77z3">
    <w:name w:val="WW-WW8Num77z3"/>
    <w:rsid w:val="00B05597"/>
    <w:rPr>
      <w:i w:val="0"/>
      <w:color w:val="auto"/>
    </w:rPr>
  </w:style>
  <w:style w:type="character" w:customStyle="1" w:styleId="WW-WW8Num79z0">
    <w:name w:val="WW-WW8Num79z0"/>
    <w:rsid w:val="00B05597"/>
    <w:rPr>
      <w:sz w:val="22"/>
    </w:rPr>
  </w:style>
  <w:style w:type="character" w:customStyle="1" w:styleId="WW-WW8Num80z0">
    <w:name w:val="WW-WW8Num80z0"/>
    <w:rsid w:val="00B05597"/>
    <w:rPr>
      <w:b w:val="0"/>
      <w:i w:val="0"/>
    </w:rPr>
  </w:style>
  <w:style w:type="character" w:customStyle="1" w:styleId="WW8Num82z0">
    <w:name w:val="WW8Num82z0"/>
    <w:rsid w:val="00B05597"/>
    <w:rPr>
      <w:rFonts w:ascii="Times New Roman" w:hAnsi="Times New Roman"/>
    </w:rPr>
  </w:style>
  <w:style w:type="character" w:customStyle="1" w:styleId="WW8Num84z0">
    <w:name w:val="WW8Num84z0"/>
    <w:rsid w:val="00B05597"/>
    <w:rPr>
      <w:b w:val="0"/>
      <w:i w:val="0"/>
    </w:rPr>
  </w:style>
  <w:style w:type="character" w:customStyle="1" w:styleId="WW8Num85z0">
    <w:name w:val="WW8Num85z0"/>
    <w:rsid w:val="00B05597"/>
    <w:rPr>
      <w:sz w:val="22"/>
    </w:rPr>
  </w:style>
  <w:style w:type="character" w:customStyle="1" w:styleId="WW8Num86z0">
    <w:name w:val="WW8Num86z0"/>
    <w:rsid w:val="00B05597"/>
    <w:rPr>
      <w:b w:val="0"/>
    </w:rPr>
  </w:style>
  <w:style w:type="character" w:customStyle="1" w:styleId="WW8Num87z0">
    <w:name w:val="WW8Num87z0"/>
    <w:rsid w:val="00B05597"/>
    <w:rPr>
      <w:rFonts w:ascii="Symbol" w:hAnsi="Symbol"/>
    </w:rPr>
  </w:style>
  <w:style w:type="character" w:customStyle="1" w:styleId="WW8Num87z1">
    <w:name w:val="WW8Num87z1"/>
    <w:rsid w:val="00B05597"/>
    <w:rPr>
      <w:rFonts w:ascii="Courier New" w:hAnsi="Courier New" w:cs="Courier New"/>
    </w:rPr>
  </w:style>
  <w:style w:type="character" w:customStyle="1" w:styleId="WW8Num87z2">
    <w:name w:val="WW8Num87z2"/>
    <w:rsid w:val="00B05597"/>
    <w:rPr>
      <w:rFonts w:ascii="Wingdings" w:hAnsi="Wingdings"/>
    </w:rPr>
  </w:style>
  <w:style w:type="character" w:customStyle="1" w:styleId="WW8Num89z1">
    <w:name w:val="WW8Num89z1"/>
    <w:rsid w:val="00B05597"/>
    <w:rPr>
      <w:rFonts w:ascii="Courier New" w:hAnsi="Courier New" w:cs="Courier New"/>
    </w:rPr>
  </w:style>
  <w:style w:type="character" w:customStyle="1" w:styleId="WW8Num89z2">
    <w:name w:val="WW8Num89z2"/>
    <w:rsid w:val="00B05597"/>
    <w:rPr>
      <w:rFonts w:ascii="Wingdings" w:hAnsi="Wingdings"/>
    </w:rPr>
  </w:style>
  <w:style w:type="character" w:customStyle="1" w:styleId="WW8Num89z3">
    <w:name w:val="WW8Num89z3"/>
    <w:rsid w:val="00B05597"/>
    <w:rPr>
      <w:rFonts w:ascii="Symbol" w:hAnsi="Symbol"/>
    </w:rPr>
  </w:style>
  <w:style w:type="character" w:customStyle="1" w:styleId="WW8Num90z0">
    <w:name w:val="WW8Num90z0"/>
    <w:rsid w:val="00B05597"/>
    <w:rPr>
      <w:rFonts w:ascii="Times New Roman" w:hAnsi="Times New Roman"/>
    </w:rPr>
  </w:style>
  <w:style w:type="character" w:customStyle="1" w:styleId="WW-Domylnaczcionkaakapitu">
    <w:name w:val="WW-Domyślna czcionka akapitu"/>
    <w:rsid w:val="00B05597"/>
  </w:style>
  <w:style w:type="character" w:customStyle="1" w:styleId="WW-WW8Num5z011">
    <w:name w:val="WW-WW8Num5z011"/>
    <w:rsid w:val="00B05597"/>
    <w:rPr>
      <w:rFonts w:ascii="Times New Roman" w:eastAsia="Times New Roman" w:hAnsi="Times New Roman" w:cs="Times New Roman"/>
    </w:rPr>
  </w:style>
  <w:style w:type="character" w:customStyle="1" w:styleId="WW8Num5z1">
    <w:name w:val="WW8Num5z1"/>
    <w:rsid w:val="00B05597"/>
    <w:rPr>
      <w:rFonts w:ascii="Courier New" w:hAnsi="Courier New"/>
    </w:rPr>
  </w:style>
  <w:style w:type="character" w:customStyle="1" w:styleId="WW8Num5z2">
    <w:name w:val="WW8Num5z2"/>
    <w:rsid w:val="00B05597"/>
    <w:rPr>
      <w:rFonts w:ascii="Wingdings" w:hAnsi="Wingdings"/>
    </w:rPr>
  </w:style>
  <w:style w:type="character" w:customStyle="1" w:styleId="WW8Num5z3">
    <w:name w:val="WW8Num5z3"/>
    <w:rsid w:val="00B05597"/>
    <w:rPr>
      <w:rFonts w:ascii="Symbol" w:hAnsi="Symbol"/>
    </w:rPr>
  </w:style>
  <w:style w:type="character" w:customStyle="1" w:styleId="WW8Num9z0">
    <w:name w:val="WW8Num9z0"/>
    <w:rsid w:val="00B05597"/>
    <w:rPr>
      <w:rFonts w:ascii="Symbol" w:hAnsi="Symbol"/>
    </w:rPr>
  </w:style>
  <w:style w:type="character" w:customStyle="1" w:styleId="WW8Num9z1">
    <w:name w:val="WW8Num9z1"/>
    <w:rsid w:val="00B05597"/>
    <w:rPr>
      <w:rFonts w:ascii="Courier New" w:hAnsi="Courier New"/>
    </w:rPr>
  </w:style>
  <w:style w:type="character" w:customStyle="1" w:styleId="WW8Num9z2">
    <w:name w:val="WW8Num9z2"/>
    <w:rsid w:val="00B05597"/>
    <w:rPr>
      <w:rFonts w:ascii="Wingdings" w:hAnsi="Wingdings"/>
    </w:rPr>
  </w:style>
  <w:style w:type="character" w:customStyle="1" w:styleId="WW8Num15z0">
    <w:name w:val="WW8Num15z0"/>
    <w:rsid w:val="00B05597"/>
    <w:rPr>
      <w:rFonts w:ascii="Symbol" w:hAnsi="Symbol"/>
    </w:rPr>
  </w:style>
  <w:style w:type="character" w:customStyle="1" w:styleId="WW8Num15z1">
    <w:name w:val="WW8Num15z1"/>
    <w:rsid w:val="00B05597"/>
    <w:rPr>
      <w:rFonts w:ascii="Courier New" w:hAnsi="Courier New"/>
    </w:rPr>
  </w:style>
  <w:style w:type="character" w:customStyle="1" w:styleId="WW8Num15z2">
    <w:name w:val="WW8Num15z2"/>
    <w:rsid w:val="00B05597"/>
    <w:rPr>
      <w:rFonts w:ascii="Wingdings" w:hAnsi="Wingdings"/>
    </w:rPr>
  </w:style>
  <w:style w:type="character" w:customStyle="1" w:styleId="WW8Num16z0">
    <w:name w:val="WW8Num16z0"/>
    <w:rsid w:val="00B05597"/>
    <w:rPr>
      <w:b/>
    </w:rPr>
  </w:style>
  <w:style w:type="character" w:customStyle="1" w:styleId="WW8Num17z2">
    <w:name w:val="WW8Num17z2"/>
    <w:rsid w:val="00B05597"/>
    <w:rPr>
      <w:b w:val="0"/>
      <w:i w:val="0"/>
      <w:sz w:val="20"/>
    </w:rPr>
  </w:style>
  <w:style w:type="character" w:customStyle="1" w:styleId="WW8Num19z0">
    <w:name w:val="WW8Num19z0"/>
    <w:rsid w:val="00B05597"/>
    <w:rPr>
      <w:rFonts w:ascii="Symbol" w:hAnsi="Symbol"/>
    </w:rPr>
  </w:style>
  <w:style w:type="character" w:customStyle="1" w:styleId="WW8Num19z1">
    <w:name w:val="WW8Num19z1"/>
    <w:rsid w:val="00B05597"/>
    <w:rPr>
      <w:rFonts w:ascii="Courier New" w:hAnsi="Courier New" w:cs="Courier New"/>
    </w:rPr>
  </w:style>
  <w:style w:type="character" w:customStyle="1" w:styleId="WW8Num19z2">
    <w:name w:val="WW8Num19z2"/>
    <w:rsid w:val="00B05597"/>
    <w:rPr>
      <w:rFonts w:ascii="Wingdings" w:hAnsi="Wingdings"/>
    </w:rPr>
  </w:style>
  <w:style w:type="character" w:customStyle="1" w:styleId="WW8Num20z4">
    <w:name w:val="WW8Num20z4"/>
    <w:rsid w:val="00B05597"/>
    <w:rPr>
      <w:b w:val="0"/>
      <w:i w:val="0"/>
      <w:sz w:val="20"/>
    </w:rPr>
  </w:style>
  <w:style w:type="character" w:customStyle="1" w:styleId="WW8Num36z0">
    <w:name w:val="WW8Num36z0"/>
    <w:rsid w:val="00B05597"/>
    <w:rPr>
      <w:strike w:val="0"/>
      <w:dstrike w:val="0"/>
      <w:szCs w:val="24"/>
    </w:rPr>
  </w:style>
  <w:style w:type="character" w:customStyle="1" w:styleId="WW-WW8Num38z0111">
    <w:name w:val="WW-WW8Num38z0111"/>
    <w:rsid w:val="00B05597"/>
    <w:rPr>
      <w:rFonts w:ascii="Times New Roman" w:eastAsia="Times New Roman" w:hAnsi="Times New Roman" w:cs="Times New Roman"/>
    </w:rPr>
  </w:style>
  <w:style w:type="character" w:customStyle="1" w:styleId="WW8Num38z2">
    <w:name w:val="WW8Num38z2"/>
    <w:rsid w:val="00B05597"/>
    <w:rPr>
      <w:rFonts w:ascii="Arial" w:hAnsi="Arial"/>
    </w:rPr>
  </w:style>
  <w:style w:type="character" w:customStyle="1" w:styleId="WW8Num38z4">
    <w:name w:val="WW8Num38z4"/>
    <w:rsid w:val="00B05597"/>
    <w:rPr>
      <w:rFonts w:ascii="Courier New" w:hAnsi="Courier New" w:cs="Courier New"/>
    </w:rPr>
  </w:style>
  <w:style w:type="character" w:customStyle="1" w:styleId="WW8Num38z5">
    <w:name w:val="WW8Num38z5"/>
    <w:rsid w:val="00B05597"/>
    <w:rPr>
      <w:rFonts w:ascii="Wingdings" w:hAnsi="Wingdings"/>
    </w:rPr>
  </w:style>
  <w:style w:type="character" w:customStyle="1" w:styleId="WW8Num38z6">
    <w:name w:val="WW8Num38z6"/>
    <w:rsid w:val="00B05597"/>
    <w:rPr>
      <w:rFonts w:ascii="Symbol" w:hAnsi="Symbol"/>
    </w:rPr>
  </w:style>
  <w:style w:type="character" w:customStyle="1" w:styleId="WW8Num41z0">
    <w:name w:val="WW8Num41z0"/>
    <w:rsid w:val="00B05597"/>
    <w:rPr>
      <w:rFonts w:ascii="Symbol" w:hAnsi="Symbol"/>
    </w:rPr>
  </w:style>
  <w:style w:type="character" w:customStyle="1" w:styleId="WW8Num41z1">
    <w:name w:val="WW8Num41z1"/>
    <w:rsid w:val="00B05597"/>
    <w:rPr>
      <w:rFonts w:ascii="Courier New" w:hAnsi="Courier New"/>
    </w:rPr>
  </w:style>
  <w:style w:type="character" w:customStyle="1" w:styleId="WW8Num41z2">
    <w:name w:val="WW8Num41z2"/>
    <w:rsid w:val="00B05597"/>
    <w:rPr>
      <w:rFonts w:ascii="Wingdings" w:hAnsi="Wingdings"/>
    </w:rPr>
  </w:style>
  <w:style w:type="character" w:customStyle="1" w:styleId="WW8Num49z0">
    <w:name w:val="WW8Num49z0"/>
    <w:rsid w:val="00B05597"/>
    <w:rPr>
      <w:rFonts w:ascii="Times New Roman" w:eastAsia="Times New Roman" w:hAnsi="Times New Roman" w:cs="Times New Roman"/>
    </w:rPr>
  </w:style>
  <w:style w:type="character" w:customStyle="1" w:styleId="WW8Num49z2">
    <w:name w:val="WW8Num49z2"/>
    <w:rsid w:val="00B05597"/>
    <w:rPr>
      <w:rFonts w:ascii="Wingdings" w:hAnsi="Wingdings"/>
    </w:rPr>
  </w:style>
  <w:style w:type="character" w:customStyle="1" w:styleId="WW8Num49z3">
    <w:name w:val="WW8Num49z3"/>
    <w:rsid w:val="00B05597"/>
    <w:rPr>
      <w:rFonts w:ascii="Symbol" w:hAnsi="Symbol"/>
    </w:rPr>
  </w:style>
  <w:style w:type="character" w:customStyle="1" w:styleId="WW8Num49z4">
    <w:name w:val="WW8Num49z4"/>
    <w:rsid w:val="00B05597"/>
    <w:rPr>
      <w:rFonts w:ascii="Courier New" w:hAnsi="Courier New"/>
    </w:rPr>
  </w:style>
  <w:style w:type="character" w:customStyle="1" w:styleId="WW-WW8Num51z0111">
    <w:name w:val="WW-WW8Num51z0111"/>
    <w:rsid w:val="00B05597"/>
    <w:rPr>
      <w:strike w:val="0"/>
      <w:dstrike w:val="0"/>
      <w:szCs w:val="22"/>
    </w:rPr>
  </w:style>
  <w:style w:type="character" w:customStyle="1" w:styleId="WW8Num52z0">
    <w:name w:val="WW8Num52z0"/>
    <w:rsid w:val="00B05597"/>
    <w:rPr>
      <w:strike w:val="0"/>
      <w:dstrike w:val="0"/>
      <w:szCs w:val="24"/>
    </w:rPr>
  </w:style>
  <w:style w:type="character" w:customStyle="1" w:styleId="WW-WW8Num64z0111">
    <w:name w:val="WW-WW8Num64z0111"/>
    <w:rsid w:val="00B05597"/>
    <w:rPr>
      <w:b w:val="0"/>
    </w:rPr>
  </w:style>
  <w:style w:type="character" w:customStyle="1" w:styleId="WW-WW8Num71z011">
    <w:name w:val="WW-WW8Num71z011"/>
    <w:rsid w:val="00B05597"/>
    <w:rPr>
      <w:rFonts w:cs="Times New Roman"/>
    </w:rPr>
  </w:style>
  <w:style w:type="character" w:customStyle="1" w:styleId="WW-WW8Num76z0111">
    <w:name w:val="WW-WW8Num76z0111"/>
    <w:rsid w:val="00B05597"/>
    <w:rPr>
      <w:b w:val="0"/>
      <w:i w:val="0"/>
    </w:rPr>
  </w:style>
  <w:style w:type="character" w:customStyle="1" w:styleId="WW-WW8Num77z0111">
    <w:name w:val="WW-WW8Num77z0111"/>
    <w:rsid w:val="00B05597"/>
    <w:rPr>
      <w:b w:val="0"/>
      <w:i w:val="0"/>
    </w:rPr>
  </w:style>
  <w:style w:type="character" w:customStyle="1" w:styleId="WW8Num78z1">
    <w:name w:val="WW8Num78z1"/>
    <w:rsid w:val="00B05597"/>
    <w:rPr>
      <w:rFonts w:ascii="Symbol" w:hAnsi="Symbol"/>
    </w:rPr>
  </w:style>
  <w:style w:type="character" w:customStyle="1" w:styleId="WW-WW8Num84z0">
    <w:name w:val="WW-WW8Num84z0"/>
    <w:rsid w:val="00B05597"/>
    <w:rPr>
      <w:rFonts w:ascii="Symbol" w:hAnsi="Symbol"/>
    </w:rPr>
  </w:style>
  <w:style w:type="character" w:customStyle="1" w:styleId="WW8Num84z1">
    <w:name w:val="WW8Num84z1"/>
    <w:rsid w:val="00B05597"/>
    <w:rPr>
      <w:rFonts w:ascii="Courier New" w:hAnsi="Courier New"/>
    </w:rPr>
  </w:style>
  <w:style w:type="character" w:customStyle="1" w:styleId="WW8Num84z2">
    <w:name w:val="WW8Num84z2"/>
    <w:rsid w:val="00B05597"/>
    <w:rPr>
      <w:rFonts w:ascii="Wingdings" w:hAnsi="Wingdings"/>
    </w:rPr>
  </w:style>
  <w:style w:type="character" w:customStyle="1" w:styleId="WW-WW8Num87z1">
    <w:name w:val="WW-WW8Num87z1"/>
    <w:rsid w:val="00B05597"/>
    <w:rPr>
      <w:rFonts w:ascii="Symbol" w:hAnsi="Symbol"/>
    </w:rPr>
  </w:style>
  <w:style w:type="character" w:customStyle="1" w:styleId="WW8Num89z0">
    <w:name w:val="WW8Num89z0"/>
    <w:rsid w:val="00B05597"/>
    <w:rPr>
      <w:b w:val="0"/>
      <w:i w:val="0"/>
      <w:sz w:val="20"/>
    </w:rPr>
  </w:style>
  <w:style w:type="character" w:customStyle="1" w:styleId="WW-WW8Num90z0">
    <w:name w:val="WW-WW8Num90z0"/>
    <w:rsid w:val="00B05597"/>
    <w:rPr>
      <w:rFonts w:ascii="Times New Roman" w:eastAsia="Times New Roman" w:hAnsi="Times New Roman" w:cs="Times New Roman"/>
    </w:rPr>
  </w:style>
  <w:style w:type="character" w:customStyle="1" w:styleId="WW8Num90z1">
    <w:name w:val="WW8Num90z1"/>
    <w:rsid w:val="00B05597"/>
    <w:rPr>
      <w:rFonts w:ascii="Courier New" w:hAnsi="Courier New"/>
    </w:rPr>
  </w:style>
  <w:style w:type="character" w:customStyle="1" w:styleId="WW8Num90z2">
    <w:name w:val="WW8Num90z2"/>
    <w:rsid w:val="00B05597"/>
    <w:rPr>
      <w:rFonts w:ascii="Wingdings" w:hAnsi="Wingdings"/>
    </w:rPr>
  </w:style>
  <w:style w:type="character" w:customStyle="1" w:styleId="WW8Num90z3">
    <w:name w:val="WW8Num90z3"/>
    <w:rsid w:val="00B05597"/>
    <w:rPr>
      <w:rFonts w:ascii="Symbol" w:hAnsi="Symbol"/>
    </w:rPr>
  </w:style>
  <w:style w:type="character" w:customStyle="1" w:styleId="WW8Num91z0">
    <w:name w:val="WW8Num91z0"/>
    <w:rsid w:val="00B05597"/>
    <w:rPr>
      <w:rFonts w:ascii="Arial" w:hAnsi="Arial"/>
      <w:b/>
      <w:i w:val="0"/>
      <w:sz w:val="28"/>
    </w:rPr>
  </w:style>
  <w:style w:type="character" w:customStyle="1" w:styleId="WW8Num92z0">
    <w:name w:val="WW8Num92z0"/>
    <w:rsid w:val="00B05597"/>
    <w:rPr>
      <w:rFonts w:ascii="Times New Roman" w:eastAsia="Times New Roman" w:hAnsi="Times New Roman" w:cs="Times New Roman"/>
    </w:rPr>
  </w:style>
  <w:style w:type="character" w:customStyle="1" w:styleId="WW8Num92z1">
    <w:name w:val="WW8Num92z1"/>
    <w:rsid w:val="00B05597"/>
    <w:rPr>
      <w:rFonts w:ascii="Courier New" w:hAnsi="Courier New" w:cs="Courier New"/>
    </w:rPr>
  </w:style>
  <w:style w:type="character" w:customStyle="1" w:styleId="WW8Num92z2">
    <w:name w:val="WW8Num92z2"/>
    <w:rsid w:val="00B05597"/>
    <w:rPr>
      <w:rFonts w:ascii="Wingdings" w:hAnsi="Wingdings"/>
    </w:rPr>
  </w:style>
  <w:style w:type="character" w:customStyle="1" w:styleId="WW8Num92z3">
    <w:name w:val="WW8Num92z3"/>
    <w:rsid w:val="00B05597"/>
    <w:rPr>
      <w:rFonts w:ascii="Symbol" w:hAnsi="Symbol"/>
    </w:rPr>
  </w:style>
  <w:style w:type="character" w:customStyle="1" w:styleId="WW8Num98z0">
    <w:name w:val="WW8Num98z0"/>
    <w:rsid w:val="00B05597"/>
    <w:rPr>
      <w:rFonts w:ascii="Times New Roman" w:eastAsia="Times New Roman" w:hAnsi="Times New Roman" w:cs="Times New Roman"/>
    </w:rPr>
  </w:style>
  <w:style w:type="character" w:customStyle="1" w:styleId="WW8Num98z2">
    <w:name w:val="WW8Num98z2"/>
    <w:rsid w:val="00B05597"/>
    <w:rPr>
      <w:rFonts w:ascii="Wingdings" w:hAnsi="Wingdings"/>
    </w:rPr>
  </w:style>
  <w:style w:type="character" w:customStyle="1" w:styleId="WW8Num98z3">
    <w:name w:val="WW8Num98z3"/>
    <w:rsid w:val="00B05597"/>
    <w:rPr>
      <w:rFonts w:ascii="Symbol" w:hAnsi="Symbol"/>
    </w:rPr>
  </w:style>
  <w:style w:type="character" w:customStyle="1" w:styleId="WW8Num98z4">
    <w:name w:val="WW8Num98z4"/>
    <w:rsid w:val="00B05597"/>
    <w:rPr>
      <w:rFonts w:ascii="Courier New" w:hAnsi="Courier New"/>
    </w:rPr>
  </w:style>
  <w:style w:type="character" w:customStyle="1" w:styleId="WW8Num102z0">
    <w:name w:val="WW8Num102z0"/>
    <w:rsid w:val="00B05597"/>
    <w:rPr>
      <w:sz w:val="22"/>
    </w:rPr>
  </w:style>
  <w:style w:type="character" w:customStyle="1" w:styleId="WW8Num103z0">
    <w:name w:val="WW8Num103z0"/>
    <w:rsid w:val="00B05597"/>
    <w:rPr>
      <w:rFonts w:ascii="Arial" w:hAnsi="Arial"/>
      <w:b/>
      <w:i w:val="0"/>
      <w:sz w:val="28"/>
    </w:rPr>
  </w:style>
  <w:style w:type="character" w:customStyle="1" w:styleId="WW8Num111z0">
    <w:name w:val="WW8Num111z0"/>
    <w:rsid w:val="00B05597"/>
    <w:rPr>
      <w:rFonts w:ascii="Wingdings" w:hAnsi="Wingdings"/>
    </w:rPr>
  </w:style>
  <w:style w:type="character" w:customStyle="1" w:styleId="WW8Num111z1">
    <w:name w:val="WW8Num111z1"/>
    <w:rsid w:val="00B05597"/>
    <w:rPr>
      <w:rFonts w:ascii="Courier New" w:hAnsi="Courier New" w:cs="Courier New"/>
    </w:rPr>
  </w:style>
  <w:style w:type="character" w:customStyle="1" w:styleId="WW8Num111z3">
    <w:name w:val="WW8Num111z3"/>
    <w:rsid w:val="00B05597"/>
    <w:rPr>
      <w:rFonts w:ascii="Symbol" w:hAnsi="Symbol"/>
    </w:rPr>
  </w:style>
  <w:style w:type="character" w:customStyle="1" w:styleId="WW-Domylnaczcionkaakapitu1">
    <w:name w:val="WW-Domyślna czcionka akapitu1"/>
    <w:rsid w:val="00B05597"/>
  </w:style>
  <w:style w:type="character" w:customStyle="1" w:styleId="Znakiprzypiswdolnych">
    <w:name w:val="Znaki przypisów dolnych"/>
    <w:rsid w:val="00B05597"/>
    <w:rPr>
      <w:vertAlign w:val="superscript"/>
    </w:rPr>
  </w:style>
  <w:style w:type="character" w:customStyle="1" w:styleId="WW-Znakiprzypiswdolnych">
    <w:name w:val="WW-Znaki przypisów dolnych"/>
    <w:rsid w:val="00B05597"/>
    <w:rPr>
      <w:vertAlign w:val="superscript"/>
    </w:rPr>
  </w:style>
  <w:style w:type="character" w:customStyle="1" w:styleId="WW-Znakiprzypiswdolnych1">
    <w:name w:val="WW-Znaki przypisów dolnych1"/>
    <w:rsid w:val="00B05597"/>
    <w:rPr>
      <w:vertAlign w:val="superscript"/>
    </w:rPr>
  </w:style>
  <w:style w:type="character" w:customStyle="1" w:styleId="WW-Znakiprzypiswdolnych11">
    <w:name w:val="WW-Znaki przypisów dolnych11"/>
    <w:rsid w:val="00B05597"/>
    <w:rPr>
      <w:vertAlign w:val="superscript"/>
    </w:rPr>
  </w:style>
  <w:style w:type="character" w:customStyle="1" w:styleId="WW-Znakiprzypiswdolnych111">
    <w:name w:val="WW-Znaki przypisów dolnych111"/>
    <w:rsid w:val="00B05597"/>
    <w:rPr>
      <w:vertAlign w:val="superscript"/>
    </w:rPr>
  </w:style>
  <w:style w:type="character" w:styleId="Hipercze">
    <w:name w:val="Hyperlink"/>
    <w:rsid w:val="00B05597"/>
    <w:rPr>
      <w:color w:val="0000FF"/>
      <w:u w:val="single"/>
    </w:rPr>
  </w:style>
  <w:style w:type="character" w:styleId="Numerstrony">
    <w:name w:val="page number"/>
    <w:basedOn w:val="WW-Domylnaczcionkaakapitu1"/>
    <w:rsid w:val="00B05597"/>
  </w:style>
  <w:style w:type="character" w:customStyle="1" w:styleId="WW-Odwoaniedokomentarza">
    <w:name w:val="WW-Odwołanie do komentarza"/>
    <w:rsid w:val="00B05597"/>
    <w:rPr>
      <w:sz w:val="16"/>
      <w:szCs w:val="16"/>
    </w:rPr>
  </w:style>
  <w:style w:type="character" w:customStyle="1" w:styleId="Znakiprzypiswkocowych">
    <w:name w:val="Znaki przypisów końcowych"/>
    <w:rsid w:val="00B05597"/>
    <w:rPr>
      <w:vertAlign w:val="superscript"/>
    </w:rPr>
  </w:style>
  <w:style w:type="character" w:customStyle="1" w:styleId="WW-Znakiprzypiswkocowych">
    <w:name w:val="WW-Znaki przypisów końcowych"/>
    <w:rsid w:val="00B05597"/>
    <w:rPr>
      <w:vertAlign w:val="superscript"/>
    </w:rPr>
  </w:style>
  <w:style w:type="character" w:customStyle="1" w:styleId="WW-Znakiprzypiswkocowych1">
    <w:name w:val="WW-Znaki przypisów końcowych1"/>
    <w:rsid w:val="00B05597"/>
    <w:rPr>
      <w:vertAlign w:val="superscript"/>
    </w:rPr>
  </w:style>
  <w:style w:type="character" w:customStyle="1" w:styleId="WW-Znakiprzypiswkocowych11">
    <w:name w:val="WW-Znaki przypisów końcowych11"/>
    <w:rsid w:val="00B05597"/>
    <w:rPr>
      <w:vertAlign w:val="superscript"/>
    </w:rPr>
  </w:style>
  <w:style w:type="character" w:customStyle="1" w:styleId="WW-Znakiprzypiswkocowych111">
    <w:name w:val="WW-Znaki przypisów końcowych111"/>
    <w:rsid w:val="00B05597"/>
  </w:style>
  <w:style w:type="character" w:customStyle="1" w:styleId="WW-Odwoaniedokomentarza1">
    <w:name w:val="WW-Odwołanie do komentarza1"/>
    <w:rsid w:val="00B05597"/>
    <w:rPr>
      <w:sz w:val="16"/>
      <w:szCs w:val="16"/>
    </w:rPr>
  </w:style>
  <w:style w:type="character" w:customStyle="1" w:styleId="Symbolewypunktowania">
    <w:name w:val="Symbole wypunktowania"/>
    <w:rsid w:val="00B05597"/>
    <w:rPr>
      <w:rFonts w:ascii="StarSymbol" w:eastAsia="StarSymbol" w:hAnsi="StarSymbol" w:cs="StarSymbol"/>
      <w:sz w:val="18"/>
      <w:szCs w:val="18"/>
    </w:rPr>
  </w:style>
  <w:style w:type="character" w:customStyle="1" w:styleId="WW-Symbolewypunktowania">
    <w:name w:val="WW-Symbole wypunktowania"/>
    <w:rsid w:val="00B05597"/>
    <w:rPr>
      <w:rFonts w:ascii="StarSymbol" w:eastAsia="StarSymbol" w:hAnsi="StarSymbol" w:cs="StarSymbol"/>
      <w:sz w:val="18"/>
      <w:szCs w:val="18"/>
    </w:rPr>
  </w:style>
  <w:style w:type="character" w:customStyle="1" w:styleId="WW-Symbolewypunktowania1">
    <w:name w:val="WW-Symbole wypunktowania1"/>
    <w:rsid w:val="00B05597"/>
    <w:rPr>
      <w:rFonts w:ascii="StarSymbol" w:eastAsia="StarSymbol" w:hAnsi="StarSymbol" w:cs="StarSymbol"/>
      <w:sz w:val="18"/>
      <w:szCs w:val="18"/>
    </w:rPr>
  </w:style>
  <w:style w:type="character" w:customStyle="1" w:styleId="Znakinumeracji">
    <w:name w:val="Znaki numeracji"/>
    <w:rsid w:val="00B05597"/>
  </w:style>
  <w:style w:type="character" w:customStyle="1" w:styleId="WW-Znakinumeracji">
    <w:name w:val="WW-Znaki numeracji"/>
    <w:rsid w:val="00B05597"/>
  </w:style>
  <w:style w:type="character" w:styleId="Odwoanieprzypisudolnego">
    <w:name w:val="footnote reference"/>
    <w:aliases w:val="Odwołanie przypisu"/>
    <w:semiHidden/>
    <w:rsid w:val="00B05597"/>
    <w:rPr>
      <w:vertAlign w:val="superscript"/>
    </w:rPr>
  </w:style>
  <w:style w:type="character" w:styleId="Odwoanieprzypisukocowego">
    <w:name w:val="endnote reference"/>
    <w:semiHidden/>
    <w:rsid w:val="00B05597"/>
    <w:rPr>
      <w:vertAlign w:val="superscript"/>
    </w:rPr>
  </w:style>
  <w:style w:type="paragraph" w:styleId="Tekstpodstawowy">
    <w:name w:val="Body Text"/>
    <w:basedOn w:val="Normalny"/>
    <w:link w:val="TekstpodstawowyZnak"/>
    <w:rsid w:val="00B05597"/>
    <w:pPr>
      <w:jc w:val="both"/>
    </w:pPr>
    <w:rPr>
      <w:rFonts w:ascii="Arial" w:hAnsi="Arial" w:cs="Arial"/>
      <w:b/>
      <w:bCs/>
      <w:i/>
      <w:iCs/>
    </w:rPr>
  </w:style>
  <w:style w:type="character" w:customStyle="1" w:styleId="TekstpodstawowyZnak">
    <w:name w:val="Tekst podstawowy Znak"/>
    <w:basedOn w:val="Domylnaczcionkaakapitu"/>
    <w:link w:val="Tekstpodstawowy"/>
    <w:rsid w:val="00B05597"/>
    <w:rPr>
      <w:rFonts w:ascii="Arial" w:eastAsia="Times New Roman" w:hAnsi="Arial" w:cs="Arial"/>
      <w:b/>
      <w:bCs/>
      <w:i/>
      <w:iCs/>
      <w:sz w:val="24"/>
      <w:szCs w:val="24"/>
      <w:lang w:eastAsia="ar-SA"/>
    </w:rPr>
  </w:style>
  <w:style w:type="paragraph" w:styleId="Lista">
    <w:name w:val="List"/>
    <w:basedOn w:val="Tekstpodstawowy"/>
    <w:rsid w:val="00B05597"/>
    <w:rPr>
      <w:rFonts w:cs="Arial Unicode MS"/>
    </w:rPr>
  </w:style>
  <w:style w:type="paragraph" w:customStyle="1" w:styleId="Podpis2">
    <w:name w:val="Podpis2"/>
    <w:basedOn w:val="Normalny"/>
    <w:rsid w:val="00B05597"/>
    <w:pPr>
      <w:suppressLineNumbers/>
      <w:spacing w:before="120" w:after="120"/>
    </w:pPr>
    <w:rPr>
      <w:rFonts w:cs="Tahoma"/>
      <w:i/>
      <w:iCs/>
      <w:sz w:val="20"/>
      <w:szCs w:val="20"/>
    </w:rPr>
  </w:style>
  <w:style w:type="paragraph" w:customStyle="1" w:styleId="Indeks">
    <w:name w:val="Indeks"/>
    <w:basedOn w:val="Normalny"/>
    <w:rsid w:val="00B05597"/>
    <w:pPr>
      <w:suppressLineNumbers/>
    </w:pPr>
    <w:rPr>
      <w:rFonts w:cs="Tahoma"/>
    </w:rPr>
  </w:style>
  <w:style w:type="paragraph" w:customStyle="1" w:styleId="Nagwek20">
    <w:name w:val="Nagłówek2"/>
    <w:basedOn w:val="Normalny"/>
    <w:next w:val="Tekstpodstawowy"/>
    <w:rsid w:val="00B05597"/>
    <w:pPr>
      <w:keepNext/>
      <w:spacing w:before="240" w:after="120"/>
    </w:pPr>
    <w:rPr>
      <w:rFonts w:ascii="Arial" w:eastAsia="Arial Unicode MS" w:hAnsi="Arial" w:cs="Tahoma"/>
      <w:sz w:val="28"/>
      <w:szCs w:val="28"/>
    </w:rPr>
  </w:style>
  <w:style w:type="paragraph" w:customStyle="1" w:styleId="WW-Podpis">
    <w:name w:val="WW-Podpis"/>
    <w:basedOn w:val="Normalny"/>
    <w:rsid w:val="00B05597"/>
    <w:pPr>
      <w:suppressLineNumbers/>
      <w:spacing w:before="120" w:after="120"/>
    </w:pPr>
    <w:rPr>
      <w:rFonts w:cs="Tahoma"/>
      <w:i/>
      <w:iCs/>
      <w:sz w:val="20"/>
      <w:szCs w:val="20"/>
    </w:rPr>
  </w:style>
  <w:style w:type="paragraph" w:customStyle="1" w:styleId="WW-Indeks">
    <w:name w:val="WW-Indeks"/>
    <w:basedOn w:val="Normalny"/>
    <w:rsid w:val="00B05597"/>
    <w:pPr>
      <w:suppressLineNumbers/>
    </w:pPr>
    <w:rPr>
      <w:rFonts w:cs="Tahoma"/>
    </w:rPr>
  </w:style>
  <w:style w:type="paragraph" w:customStyle="1" w:styleId="WW-Nagwek">
    <w:name w:val="WW-Nagłówek"/>
    <w:basedOn w:val="Normalny"/>
    <w:next w:val="Tekstpodstawowy"/>
    <w:rsid w:val="00B05597"/>
    <w:pPr>
      <w:keepNext/>
      <w:spacing w:before="240" w:after="120"/>
    </w:pPr>
    <w:rPr>
      <w:rFonts w:ascii="Arial" w:eastAsia="Arial Unicode MS" w:hAnsi="Arial" w:cs="Tahoma"/>
      <w:sz w:val="28"/>
      <w:szCs w:val="28"/>
    </w:rPr>
  </w:style>
  <w:style w:type="paragraph" w:customStyle="1" w:styleId="WW-Podpis1">
    <w:name w:val="WW-Podpis1"/>
    <w:basedOn w:val="Normalny"/>
    <w:rsid w:val="00B05597"/>
    <w:pPr>
      <w:suppressLineNumbers/>
      <w:spacing w:before="120" w:after="120"/>
    </w:pPr>
    <w:rPr>
      <w:rFonts w:cs="Tahoma"/>
      <w:i/>
      <w:iCs/>
      <w:sz w:val="20"/>
      <w:szCs w:val="20"/>
    </w:rPr>
  </w:style>
  <w:style w:type="paragraph" w:customStyle="1" w:styleId="WW-Indeks1">
    <w:name w:val="WW-Indeks1"/>
    <w:basedOn w:val="Normalny"/>
    <w:rsid w:val="00B05597"/>
    <w:pPr>
      <w:suppressLineNumbers/>
    </w:pPr>
    <w:rPr>
      <w:rFonts w:cs="Tahoma"/>
    </w:rPr>
  </w:style>
  <w:style w:type="paragraph" w:customStyle="1" w:styleId="WW-Nagwek1">
    <w:name w:val="WW-Nagłówek1"/>
    <w:basedOn w:val="Normalny"/>
    <w:next w:val="Tekstpodstawowy"/>
    <w:rsid w:val="00B05597"/>
    <w:pPr>
      <w:keepNext/>
      <w:spacing w:before="240" w:after="120"/>
    </w:pPr>
    <w:rPr>
      <w:rFonts w:ascii="Arial" w:eastAsia="Arial Unicode MS" w:hAnsi="Arial" w:cs="Tahoma"/>
      <w:sz w:val="28"/>
      <w:szCs w:val="28"/>
    </w:rPr>
  </w:style>
  <w:style w:type="paragraph" w:customStyle="1" w:styleId="WW-Podpis11">
    <w:name w:val="WW-Podpis11"/>
    <w:basedOn w:val="Normalny"/>
    <w:rsid w:val="00B05597"/>
    <w:pPr>
      <w:suppressLineNumbers/>
      <w:spacing w:before="120" w:after="120"/>
    </w:pPr>
    <w:rPr>
      <w:rFonts w:cs="Tahoma"/>
      <w:i/>
      <w:iCs/>
      <w:sz w:val="20"/>
      <w:szCs w:val="20"/>
    </w:rPr>
  </w:style>
  <w:style w:type="paragraph" w:customStyle="1" w:styleId="WW-Indeks11">
    <w:name w:val="WW-Indeks11"/>
    <w:basedOn w:val="Normalny"/>
    <w:rsid w:val="00B05597"/>
    <w:pPr>
      <w:suppressLineNumbers/>
    </w:pPr>
    <w:rPr>
      <w:rFonts w:cs="Tahoma"/>
    </w:rPr>
  </w:style>
  <w:style w:type="paragraph" w:customStyle="1" w:styleId="WW-Nagwek11">
    <w:name w:val="WW-Nagłówek11"/>
    <w:basedOn w:val="Normalny"/>
    <w:next w:val="Tekstpodstawowy"/>
    <w:rsid w:val="00B05597"/>
    <w:pPr>
      <w:keepNext/>
      <w:spacing w:before="240" w:after="120"/>
    </w:pPr>
    <w:rPr>
      <w:rFonts w:ascii="Arial" w:eastAsia="Arial Unicode MS" w:hAnsi="Arial" w:cs="Tahoma"/>
      <w:sz w:val="28"/>
      <w:szCs w:val="28"/>
    </w:rPr>
  </w:style>
  <w:style w:type="paragraph" w:customStyle="1" w:styleId="Podpis1">
    <w:name w:val="Podpis1"/>
    <w:basedOn w:val="Normalny"/>
    <w:rsid w:val="00B05597"/>
    <w:pPr>
      <w:suppressLineNumbers/>
      <w:spacing w:before="120" w:after="120"/>
    </w:pPr>
    <w:rPr>
      <w:rFonts w:cs="Arial Unicode MS"/>
      <w:i/>
      <w:iCs/>
      <w:sz w:val="20"/>
      <w:szCs w:val="20"/>
    </w:rPr>
  </w:style>
  <w:style w:type="paragraph" w:customStyle="1" w:styleId="WW-Indeks111">
    <w:name w:val="WW-Indeks111"/>
    <w:basedOn w:val="Normalny"/>
    <w:rsid w:val="00B05597"/>
    <w:pPr>
      <w:suppressLineNumbers/>
    </w:pPr>
    <w:rPr>
      <w:rFonts w:cs="Arial Unicode MS"/>
    </w:rPr>
  </w:style>
  <w:style w:type="paragraph" w:customStyle="1" w:styleId="Nagwek10">
    <w:name w:val="Nagłówek1"/>
    <w:basedOn w:val="Normalny"/>
    <w:next w:val="Tekstpodstawowy"/>
    <w:rsid w:val="00B05597"/>
    <w:pPr>
      <w:keepNext/>
      <w:spacing w:before="240" w:after="120"/>
    </w:pPr>
    <w:rPr>
      <w:rFonts w:ascii="Arial" w:eastAsia="Arial Unicode MS" w:hAnsi="Arial" w:cs="Arial Unicode MS"/>
      <w:sz w:val="28"/>
      <w:szCs w:val="28"/>
    </w:rPr>
  </w:style>
  <w:style w:type="paragraph" w:styleId="Stopka">
    <w:name w:val="footer"/>
    <w:basedOn w:val="Normalny"/>
    <w:link w:val="StopkaZnak"/>
    <w:uiPriority w:val="99"/>
    <w:rsid w:val="00B05597"/>
    <w:pPr>
      <w:tabs>
        <w:tab w:val="center" w:pos="4536"/>
        <w:tab w:val="right" w:pos="9072"/>
      </w:tabs>
    </w:pPr>
    <w:rPr>
      <w:lang w:val="x-none"/>
    </w:rPr>
  </w:style>
  <w:style w:type="character" w:customStyle="1" w:styleId="StopkaZnak">
    <w:name w:val="Stopka Znak"/>
    <w:basedOn w:val="Domylnaczcionkaakapitu"/>
    <w:link w:val="Stopka"/>
    <w:uiPriority w:val="99"/>
    <w:rsid w:val="00B05597"/>
    <w:rPr>
      <w:rFonts w:ascii="Times New Roman" w:eastAsia="Times New Roman" w:hAnsi="Times New Roman" w:cs="Times New Roman"/>
      <w:sz w:val="24"/>
      <w:szCs w:val="24"/>
      <w:lang w:val="x-none" w:eastAsia="ar-SA"/>
    </w:rPr>
  </w:style>
  <w:style w:type="paragraph" w:styleId="Spistreci1">
    <w:name w:val="toc 1"/>
    <w:basedOn w:val="Normalny"/>
    <w:next w:val="Normalny"/>
    <w:semiHidden/>
    <w:qFormat/>
    <w:rsid w:val="00B05597"/>
    <w:pPr>
      <w:tabs>
        <w:tab w:val="left" w:pos="480"/>
        <w:tab w:val="right" w:leader="dot" w:pos="9062"/>
      </w:tabs>
      <w:ind w:left="540" w:hanging="540"/>
    </w:pPr>
    <w:rPr>
      <w:szCs w:val="28"/>
    </w:rPr>
  </w:style>
  <w:style w:type="paragraph" w:styleId="Tekstpodstawowywcity">
    <w:name w:val="Body Text Indent"/>
    <w:basedOn w:val="Normalny"/>
    <w:link w:val="TekstpodstawowywcityZnak"/>
    <w:rsid w:val="00B05597"/>
    <w:pPr>
      <w:ind w:left="290" w:hanging="290"/>
      <w:jc w:val="both"/>
    </w:pPr>
    <w:rPr>
      <w:rFonts w:ascii="Arial" w:hAnsi="Arial" w:cs="Arial"/>
      <w:sz w:val="18"/>
    </w:rPr>
  </w:style>
  <w:style w:type="character" w:customStyle="1" w:styleId="TekstpodstawowywcityZnak">
    <w:name w:val="Tekst podstawowy wcięty Znak"/>
    <w:basedOn w:val="Domylnaczcionkaakapitu"/>
    <w:link w:val="Tekstpodstawowywcity"/>
    <w:rsid w:val="00B05597"/>
    <w:rPr>
      <w:rFonts w:ascii="Arial" w:eastAsia="Times New Roman" w:hAnsi="Arial" w:cs="Arial"/>
      <w:sz w:val="18"/>
      <w:szCs w:val="24"/>
      <w:lang w:eastAsia="ar-SA"/>
    </w:rPr>
  </w:style>
  <w:style w:type="paragraph" w:customStyle="1" w:styleId="WW-Tekstpodstawowywcity2">
    <w:name w:val="WW-Tekst podstawowy wcięty 2"/>
    <w:basedOn w:val="Normalny"/>
    <w:rsid w:val="00B05597"/>
    <w:pPr>
      <w:ind w:left="290"/>
      <w:jc w:val="both"/>
    </w:pPr>
    <w:rPr>
      <w:rFonts w:ascii="Arial" w:hAnsi="Arial" w:cs="Arial"/>
      <w:sz w:val="18"/>
    </w:rPr>
  </w:style>
  <w:style w:type="paragraph" w:customStyle="1" w:styleId="BodyText21">
    <w:name w:val="Body Text 21"/>
    <w:basedOn w:val="Normalny"/>
    <w:rsid w:val="00B05597"/>
    <w:pPr>
      <w:overflowPunct w:val="0"/>
      <w:autoSpaceDE w:val="0"/>
      <w:ind w:left="1080"/>
      <w:jc w:val="both"/>
      <w:textAlignment w:val="baseline"/>
    </w:pPr>
    <w:rPr>
      <w:sz w:val="22"/>
      <w:szCs w:val="20"/>
    </w:rPr>
  </w:style>
  <w:style w:type="paragraph" w:customStyle="1" w:styleId="BodyText31">
    <w:name w:val="Body Text 31"/>
    <w:basedOn w:val="Normalny"/>
    <w:rsid w:val="00B05597"/>
    <w:pPr>
      <w:overflowPunct w:val="0"/>
      <w:autoSpaceDE w:val="0"/>
      <w:jc w:val="both"/>
      <w:textAlignment w:val="baseline"/>
    </w:pPr>
    <w:rPr>
      <w:color w:val="000000"/>
      <w:sz w:val="22"/>
      <w:szCs w:val="20"/>
    </w:rPr>
  </w:style>
  <w:style w:type="paragraph" w:customStyle="1" w:styleId="WW-NormalnyWeb">
    <w:name w:val="WW-Normalny (Web)"/>
    <w:basedOn w:val="Normalny"/>
    <w:rsid w:val="00B05597"/>
    <w:pPr>
      <w:spacing w:before="280" w:after="280"/>
      <w:jc w:val="both"/>
    </w:pPr>
    <w:rPr>
      <w:sz w:val="20"/>
      <w:szCs w:val="20"/>
    </w:rPr>
  </w:style>
  <w:style w:type="paragraph" w:styleId="Spistreci4">
    <w:name w:val="toc 4"/>
    <w:basedOn w:val="Normalny"/>
    <w:next w:val="Normalny"/>
    <w:semiHidden/>
    <w:qFormat/>
    <w:rsid w:val="00B05597"/>
    <w:pPr>
      <w:jc w:val="both"/>
      <w:textAlignment w:val="top"/>
    </w:pPr>
    <w:rPr>
      <w:rFonts w:ascii="Arial" w:hAnsi="Arial"/>
    </w:rPr>
  </w:style>
  <w:style w:type="paragraph" w:customStyle="1" w:styleId="WW-Tekstpodstawowy2">
    <w:name w:val="WW-Tekst podstawowy 2"/>
    <w:basedOn w:val="Normalny"/>
    <w:rsid w:val="00B05597"/>
    <w:pPr>
      <w:jc w:val="both"/>
    </w:pPr>
    <w:rPr>
      <w:rFonts w:ascii="Arial" w:hAnsi="Arial" w:cs="Arial"/>
    </w:rPr>
  </w:style>
  <w:style w:type="paragraph" w:customStyle="1" w:styleId="WW-Tekstpodstawowy3">
    <w:name w:val="WW-Tekst podstawowy 3"/>
    <w:basedOn w:val="Normalny"/>
    <w:rsid w:val="00B05597"/>
    <w:rPr>
      <w:rFonts w:ascii="Arial" w:hAnsi="Arial" w:cs="Arial"/>
      <w:sz w:val="20"/>
      <w:szCs w:val="20"/>
    </w:rPr>
  </w:style>
  <w:style w:type="paragraph" w:customStyle="1" w:styleId="WW-Tekstkomentarza">
    <w:name w:val="WW-Tekst komentarza"/>
    <w:basedOn w:val="Normalny"/>
    <w:rsid w:val="00B05597"/>
    <w:rPr>
      <w:sz w:val="20"/>
      <w:szCs w:val="20"/>
    </w:rPr>
  </w:style>
  <w:style w:type="paragraph" w:styleId="Tekstprzypisudolnego">
    <w:name w:val="footnote text"/>
    <w:aliases w:val="Tekst przypisu"/>
    <w:basedOn w:val="Normalny"/>
    <w:link w:val="TekstprzypisudolnegoZnak"/>
    <w:uiPriority w:val="99"/>
    <w:rsid w:val="00B05597"/>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B05597"/>
    <w:rPr>
      <w:rFonts w:ascii="Times New Roman" w:eastAsia="Times New Roman" w:hAnsi="Times New Roman" w:cs="Times New Roman"/>
      <w:sz w:val="20"/>
      <w:szCs w:val="20"/>
      <w:lang w:eastAsia="ar-SA"/>
    </w:rPr>
  </w:style>
  <w:style w:type="paragraph" w:customStyle="1" w:styleId="WW-Tekstpodstawowywcity3">
    <w:name w:val="WW-Tekst podstawowy wcięty 3"/>
    <w:basedOn w:val="Normalny"/>
    <w:rsid w:val="00B05597"/>
    <w:pPr>
      <w:tabs>
        <w:tab w:val="left" w:pos="360"/>
      </w:tabs>
      <w:ind w:left="360"/>
      <w:jc w:val="both"/>
    </w:pPr>
    <w:rPr>
      <w:rFonts w:ascii="Arial" w:hAnsi="Arial"/>
    </w:rPr>
  </w:style>
  <w:style w:type="paragraph" w:customStyle="1" w:styleId="WW-Tekstdymka">
    <w:name w:val="WW-Tekst dymka"/>
    <w:basedOn w:val="Normalny"/>
    <w:rsid w:val="00B05597"/>
    <w:rPr>
      <w:rFonts w:ascii="Tahoma" w:hAnsi="Tahoma" w:cs="Arial Unicode MS"/>
      <w:sz w:val="16"/>
      <w:szCs w:val="16"/>
    </w:rPr>
  </w:style>
  <w:style w:type="paragraph" w:customStyle="1" w:styleId="Standard">
    <w:name w:val="Standard"/>
    <w:rsid w:val="00B05597"/>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WW-Tekstblokowy">
    <w:name w:val="WW-Tekst blokowy"/>
    <w:basedOn w:val="Normalny"/>
    <w:rsid w:val="00B05597"/>
    <w:pPr>
      <w:spacing w:before="100" w:after="100"/>
      <w:ind w:left="567" w:right="-3"/>
    </w:pPr>
    <w:rPr>
      <w:rFonts w:ascii="Arial" w:hAnsi="Arial" w:cs="Arial"/>
      <w:b/>
      <w:bCs/>
      <w:i/>
      <w:iCs/>
      <w:sz w:val="18"/>
      <w:szCs w:val="18"/>
    </w:rPr>
  </w:style>
  <w:style w:type="paragraph" w:customStyle="1" w:styleId="WW-Tematkomentarza">
    <w:name w:val="WW-Temat komentarza"/>
    <w:basedOn w:val="WW-Tekstkomentarza"/>
    <w:next w:val="WW-Tekstkomentarza"/>
    <w:rsid w:val="00B05597"/>
    <w:rPr>
      <w:b/>
      <w:bCs/>
    </w:rPr>
  </w:style>
  <w:style w:type="paragraph" w:styleId="Nagwek">
    <w:name w:val="header"/>
    <w:basedOn w:val="Normalny"/>
    <w:link w:val="NagwekZnak"/>
    <w:uiPriority w:val="99"/>
    <w:rsid w:val="00B05597"/>
    <w:pPr>
      <w:tabs>
        <w:tab w:val="center" w:pos="4536"/>
        <w:tab w:val="right" w:pos="9072"/>
      </w:tabs>
    </w:pPr>
  </w:style>
  <w:style w:type="character" w:customStyle="1" w:styleId="NagwekZnak">
    <w:name w:val="Nagłówek Znak"/>
    <w:basedOn w:val="Domylnaczcionkaakapitu"/>
    <w:link w:val="Nagwek"/>
    <w:uiPriority w:val="99"/>
    <w:rsid w:val="00B05597"/>
    <w:rPr>
      <w:rFonts w:ascii="Times New Roman" w:eastAsia="Times New Roman" w:hAnsi="Times New Roman" w:cs="Times New Roman"/>
      <w:sz w:val="24"/>
      <w:szCs w:val="24"/>
      <w:lang w:eastAsia="ar-SA"/>
    </w:rPr>
  </w:style>
  <w:style w:type="paragraph" w:customStyle="1" w:styleId="ust">
    <w:name w:val="ust"/>
    <w:rsid w:val="00B05597"/>
    <w:pPr>
      <w:suppressAutoHyphens/>
      <w:spacing w:before="60" w:after="60" w:line="240" w:lineRule="auto"/>
      <w:ind w:left="426" w:hanging="284"/>
      <w:jc w:val="both"/>
    </w:pPr>
    <w:rPr>
      <w:rFonts w:ascii="Times New Roman" w:eastAsia="Times New Roman" w:hAnsi="Times New Roman" w:cs="Times New Roman"/>
      <w:sz w:val="24"/>
      <w:szCs w:val="24"/>
      <w:lang w:eastAsia="ar-SA"/>
    </w:rPr>
  </w:style>
  <w:style w:type="paragraph" w:styleId="Spistreci2">
    <w:name w:val="toc 2"/>
    <w:basedOn w:val="Normalny"/>
    <w:next w:val="Normalny"/>
    <w:semiHidden/>
    <w:qFormat/>
    <w:rsid w:val="00B05597"/>
    <w:pPr>
      <w:ind w:left="240"/>
    </w:pPr>
  </w:style>
  <w:style w:type="paragraph" w:styleId="Spistreci3">
    <w:name w:val="toc 3"/>
    <w:basedOn w:val="Normalny"/>
    <w:next w:val="Normalny"/>
    <w:semiHidden/>
    <w:qFormat/>
    <w:rsid w:val="00B05597"/>
    <w:pPr>
      <w:ind w:left="480"/>
    </w:pPr>
  </w:style>
  <w:style w:type="paragraph" w:styleId="Tytu">
    <w:name w:val="Title"/>
    <w:basedOn w:val="Normalny"/>
    <w:next w:val="Podtytu"/>
    <w:link w:val="TytuZnak"/>
    <w:qFormat/>
    <w:rsid w:val="00B05597"/>
    <w:pPr>
      <w:spacing w:after="120"/>
      <w:jc w:val="center"/>
    </w:pPr>
    <w:rPr>
      <w:rFonts w:ascii="Arial" w:hAnsi="Arial" w:cs="Arial"/>
      <w:b/>
      <w:sz w:val="28"/>
      <w:szCs w:val="28"/>
    </w:rPr>
  </w:style>
  <w:style w:type="character" w:customStyle="1" w:styleId="TytuZnak">
    <w:name w:val="Tytuł Znak"/>
    <w:basedOn w:val="Domylnaczcionkaakapitu"/>
    <w:link w:val="Tytu"/>
    <w:rsid w:val="00B05597"/>
    <w:rPr>
      <w:rFonts w:ascii="Arial" w:eastAsia="Times New Roman" w:hAnsi="Arial" w:cs="Arial"/>
      <w:b/>
      <w:sz w:val="28"/>
      <w:szCs w:val="28"/>
      <w:lang w:eastAsia="ar-SA"/>
    </w:rPr>
  </w:style>
  <w:style w:type="paragraph" w:styleId="Podtytu">
    <w:name w:val="Subtitle"/>
    <w:basedOn w:val="Nagwek10"/>
    <w:next w:val="Tekstpodstawowy"/>
    <w:link w:val="PodtytuZnak"/>
    <w:qFormat/>
    <w:rsid w:val="00B05597"/>
    <w:pPr>
      <w:jc w:val="center"/>
    </w:pPr>
    <w:rPr>
      <w:i/>
      <w:iCs/>
    </w:rPr>
  </w:style>
  <w:style w:type="character" w:customStyle="1" w:styleId="PodtytuZnak">
    <w:name w:val="Podtytuł Znak"/>
    <w:basedOn w:val="Domylnaczcionkaakapitu"/>
    <w:link w:val="Podtytu"/>
    <w:rsid w:val="00B05597"/>
    <w:rPr>
      <w:rFonts w:ascii="Arial" w:eastAsia="Arial Unicode MS" w:hAnsi="Arial" w:cs="Arial Unicode MS"/>
      <w:i/>
      <w:iCs/>
      <w:sz w:val="28"/>
      <w:szCs w:val="28"/>
      <w:lang w:eastAsia="ar-SA"/>
    </w:rPr>
  </w:style>
  <w:style w:type="paragraph" w:customStyle="1" w:styleId="BodyText23">
    <w:name w:val="Body Text 23"/>
    <w:rsid w:val="00B05597"/>
    <w:pPr>
      <w:widowControl w:val="0"/>
      <w:tabs>
        <w:tab w:val="left" w:pos="360"/>
      </w:tabs>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Zawartotabeli">
    <w:name w:val="Zawartość tabeli"/>
    <w:basedOn w:val="Tekstpodstawowy"/>
    <w:rsid w:val="00B05597"/>
    <w:pPr>
      <w:suppressLineNumbers/>
    </w:pPr>
  </w:style>
  <w:style w:type="paragraph" w:customStyle="1" w:styleId="WW-Zawartotabeli">
    <w:name w:val="WW-Zawartość tabeli"/>
    <w:basedOn w:val="Tekstpodstawowy"/>
    <w:rsid w:val="00B05597"/>
    <w:pPr>
      <w:suppressLineNumbers/>
    </w:pPr>
  </w:style>
  <w:style w:type="paragraph" w:customStyle="1" w:styleId="WW-Zawartotabeli1">
    <w:name w:val="WW-Zawartość tabeli1"/>
    <w:basedOn w:val="Tekstpodstawowy"/>
    <w:rsid w:val="00B05597"/>
    <w:pPr>
      <w:suppressLineNumbers/>
    </w:pPr>
  </w:style>
  <w:style w:type="paragraph" w:customStyle="1" w:styleId="WW-Zawartotabeli11">
    <w:name w:val="WW-Zawartość tabeli11"/>
    <w:basedOn w:val="Tekstpodstawowy"/>
    <w:rsid w:val="00B05597"/>
    <w:pPr>
      <w:suppressLineNumbers/>
    </w:pPr>
  </w:style>
  <w:style w:type="paragraph" w:customStyle="1" w:styleId="WW-Zawartotabeli111">
    <w:name w:val="WW-Zawartość tabeli111"/>
    <w:basedOn w:val="Tekstpodstawowy"/>
    <w:rsid w:val="00B05597"/>
    <w:pPr>
      <w:suppressLineNumbers/>
    </w:pPr>
  </w:style>
  <w:style w:type="paragraph" w:customStyle="1" w:styleId="Nagwektabeli">
    <w:name w:val="Nagłówek tabeli"/>
    <w:basedOn w:val="Zawartotabeli"/>
    <w:rsid w:val="00B05597"/>
    <w:pPr>
      <w:jc w:val="center"/>
    </w:pPr>
  </w:style>
  <w:style w:type="paragraph" w:customStyle="1" w:styleId="WW-Nagwektabeli">
    <w:name w:val="WW-Nagłówek tabeli"/>
    <w:basedOn w:val="WW-Zawartotabeli"/>
    <w:rsid w:val="00B05597"/>
    <w:pPr>
      <w:jc w:val="center"/>
    </w:pPr>
  </w:style>
  <w:style w:type="paragraph" w:customStyle="1" w:styleId="WW-Nagwektabeli1">
    <w:name w:val="WW-Nagłówek tabeli1"/>
    <w:basedOn w:val="WW-Zawartotabeli1"/>
    <w:rsid w:val="00B05597"/>
    <w:pPr>
      <w:jc w:val="center"/>
    </w:pPr>
  </w:style>
  <w:style w:type="paragraph" w:customStyle="1" w:styleId="WW-Nagwektabeli11">
    <w:name w:val="WW-Nagłówek tabeli11"/>
    <w:basedOn w:val="WW-Zawartotabeli11"/>
    <w:rsid w:val="00B05597"/>
    <w:pPr>
      <w:jc w:val="center"/>
    </w:pPr>
  </w:style>
  <w:style w:type="paragraph" w:customStyle="1" w:styleId="WW-Nagwektabeli111">
    <w:name w:val="WW-Nagłówek tabeli111"/>
    <w:basedOn w:val="WW-Zawartotabeli111"/>
    <w:rsid w:val="00B05597"/>
    <w:pPr>
      <w:jc w:val="center"/>
    </w:pPr>
  </w:style>
  <w:style w:type="paragraph" w:customStyle="1" w:styleId="Zawartoramki">
    <w:name w:val="Zawartość ramki"/>
    <w:basedOn w:val="Tekstpodstawowy"/>
    <w:rsid w:val="00B05597"/>
  </w:style>
  <w:style w:type="paragraph" w:customStyle="1" w:styleId="WW-Zawartoramki">
    <w:name w:val="WW-Zawartość ramki"/>
    <w:basedOn w:val="Tekstpodstawowy"/>
    <w:rsid w:val="00B05597"/>
  </w:style>
  <w:style w:type="paragraph" w:customStyle="1" w:styleId="WW-Zawartoramki1">
    <w:name w:val="WW-Zawartość ramki1"/>
    <w:basedOn w:val="Tekstpodstawowy"/>
    <w:rsid w:val="00B05597"/>
  </w:style>
  <w:style w:type="paragraph" w:customStyle="1" w:styleId="WW-Zawartoramki11">
    <w:name w:val="WW-Zawartość ramki11"/>
    <w:basedOn w:val="Tekstpodstawowy"/>
    <w:rsid w:val="00B05597"/>
  </w:style>
  <w:style w:type="paragraph" w:customStyle="1" w:styleId="WW-Zawartoramki111">
    <w:name w:val="WW-Zawartość ramki111"/>
    <w:basedOn w:val="Tekstpodstawowy"/>
    <w:rsid w:val="00B05597"/>
  </w:style>
  <w:style w:type="paragraph" w:customStyle="1" w:styleId="WW-Tekstdymka1">
    <w:name w:val="WW-Tekst dymka1"/>
    <w:basedOn w:val="Normalny"/>
    <w:rsid w:val="00B05597"/>
    <w:rPr>
      <w:rFonts w:ascii="Tahoma" w:hAnsi="Tahoma" w:cs="Arial Unicode MS"/>
      <w:sz w:val="16"/>
      <w:szCs w:val="16"/>
    </w:rPr>
  </w:style>
  <w:style w:type="paragraph" w:customStyle="1" w:styleId="WW-NormalnyWeb1">
    <w:name w:val="WW-Normalny (Web)1"/>
    <w:basedOn w:val="Normalny"/>
    <w:rsid w:val="00B05597"/>
    <w:pPr>
      <w:suppressAutoHyphens w:val="0"/>
      <w:spacing w:before="280" w:after="119"/>
    </w:pPr>
  </w:style>
  <w:style w:type="paragraph" w:customStyle="1" w:styleId="WW-Plandokumentu">
    <w:name w:val="WW-Plan dokumentu"/>
    <w:basedOn w:val="Normalny"/>
    <w:rsid w:val="00B05597"/>
    <w:pPr>
      <w:shd w:val="clear" w:color="auto" w:fill="000080"/>
    </w:pPr>
    <w:rPr>
      <w:rFonts w:ascii="Tahoma" w:hAnsi="Tahoma" w:cs="Arial Unicode MS"/>
      <w:sz w:val="20"/>
      <w:szCs w:val="20"/>
    </w:rPr>
  </w:style>
  <w:style w:type="paragraph" w:customStyle="1" w:styleId="WW-Tekstpodstawowy31">
    <w:name w:val="WW-Tekst podstawowy 31"/>
    <w:basedOn w:val="Normalny"/>
    <w:rsid w:val="00B05597"/>
    <w:pPr>
      <w:spacing w:after="120"/>
    </w:pPr>
    <w:rPr>
      <w:sz w:val="16"/>
      <w:szCs w:val="16"/>
    </w:rPr>
  </w:style>
  <w:style w:type="paragraph" w:customStyle="1" w:styleId="WW-Tekstkomentarza1">
    <w:name w:val="WW-Tekst komentarza1"/>
    <w:basedOn w:val="Normalny"/>
    <w:rsid w:val="00B05597"/>
    <w:rPr>
      <w:sz w:val="20"/>
      <w:szCs w:val="20"/>
    </w:rPr>
  </w:style>
  <w:style w:type="paragraph" w:customStyle="1" w:styleId="WW-Tekstpodstawowywcity21">
    <w:name w:val="WW-Tekst podstawowy wcięty 21"/>
    <w:basedOn w:val="Normalny"/>
    <w:rsid w:val="00B05597"/>
    <w:pPr>
      <w:ind w:left="426" w:hanging="426"/>
    </w:pPr>
    <w:rPr>
      <w:rFonts w:ascii="Arial" w:hAnsi="Arial"/>
      <w:sz w:val="22"/>
    </w:rPr>
  </w:style>
  <w:style w:type="paragraph" w:customStyle="1" w:styleId="WW-Tekstblokowy1">
    <w:name w:val="WW-Tekst blokowy1"/>
    <w:basedOn w:val="Normalny"/>
    <w:rsid w:val="00B05597"/>
    <w:pPr>
      <w:ind w:left="720" w:right="72" w:hanging="11"/>
      <w:jc w:val="both"/>
    </w:pPr>
    <w:rPr>
      <w:rFonts w:ascii="Arial" w:hAnsi="Arial"/>
      <w:sz w:val="22"/>
    </w:rPr>
  </w:style>
  <w:style w:type="paragraph" w:customStyle="1" w:styleId="WW-Tematkomentarza1">
    <w:name w:val="WW-Temat komentarza1"/>
    <w:basedOn w:val="WW-Tekstkomentarza1"/>
    <w:next w:val="WW-Tekstkomentarza1"/>
    <w:rsid w:val="00B05597"/>
    <w:rPr>
      <w:b/>
      <w:bCs/>
    </w:rPr>
  </w:style>
  <w:style w:type="paragraph" w:customStyle="1" w:styleId="Liniapozioma">
    <w:name w:val="Linia pozioma"/>
    <w:basedOn w:val="Normalny"/>
    <w:next w:val="Tekstpodstawowy"/>
    <w:rsid w:val="00B05597"/>
    <w:pPr>
      <w:suppressLineNumbers/>
      <w:pBdr>
        <w:bottom w:val="double" w:sz="1" w:space="0" w:color="808080"/>
      </w:pBdr>
      <w:spacing w:after="283"/>
    </w:pPr>
    <w:rPr>
      <w:sz w:val="12"/>
      <w:szCs w:val="12"/>
    </w:rPr>
  </w:style>
  <w:style w:type="paragraph" w:customStyle="1" w:styleId="WW-Liniapozioma">
    <w:name w:val="WW-Linia pozioma"/>
    <w:basedOn w:val="Normalny"/>
    <w:next w:val="Tekstpodstawowy"/>
    <w:rsid w:val="00B05597"/>
    <w:pPr>
      <w:suppressLineNumbers/>
      <w:pBdr>
        <w:bottom w:val="double" w:sz="1" w:space="0" w:color="808080"/>
      </w:pBdr>
      <w:spacing w:after="283"/>
    </w:pPr>
    <w:rPr>
      <w:sz w:val="12"/>
      <w:szCs w:val="12"/>
    </w:rPr>
  </w:style>
  <w:style w:type="paragraph" w:styleId="Tekstdymka">
    <w:name w:val="Balloon Text"/>
    <w:basedOn w:val="Normalny"/>
    <w:link w:val="TekstdymkaZnak"/>
    <w:semiHidden/>
    <w:rsid w:val="00B05597"/>
    <w:rPr>
      <w:rFonts w:ascii="Tahoma" w:hAnsi="Tahoma" w:cs="Tahoma"/>
      <w:sz w:val="16"/>
      <w:szCs w:val="16"/>
    </w:rPr>
  </w:style>
  <w:style w:type="character" w:customStyle="1" w:styleId="TekstdymkaZnak">
    <w:name w:val="Tekst dymka Znak"/>
    <w:basedOn w:val="Domylnaczcionkaakapitu"/>
    <w:link w:val="Tekstdymka"/>
    <w:semiHidden/>
    <w:rsid w:val="00B05597"/>
    <w:rPr>
      <w:rFonts w:ascii="Tahoma" w:eastAsia="Times New Roman" w:hAnsi="Tahoma" w:cs="Tahoma"/>
      <w:sz w:val="16"/>
      <w:szCs w:val="16"/>
      <w:lang w:eastAsia="ar-SA"/>
    </w:rPr>
  </w:style>
  <w:style w:type="character" w:styleId="Odwoaniedokomentarza">
    <w:name w:val="annotation reference"/>
    <w:uiPriority w:val="99"/>
    <w:rsid w:val="00B05597"/>
    <w:rPr>
      <w:sz w:val="16"/>
      <w:szCs w:val="16"/>
    </w:rPr>
  </w:style>
  <w:style w:type="paragraph" w:styleId="Tekstkomentarza">
    <w:name w:val="annotation text"/>
    <w:basedOn w:val="Normalny"/>
    <w:link w:val="TekstkomentarzaZnak"/>
    <w:uiPriority w:val="99"/>
    <w:rsid w:val="00B05597"/>
    <w:rPr>
      <w:sz w:val="20"/>
      <w:szCs w:val="20"/>
    </w:rPr>
  </w:style>
  <w:style w:type="character" w:customStyle="1" w:styleId="TekstkomentarzaZnak">
    <w:name w:val="Tekst komentarza Znak"/>
    <w:basedOn w:val="Domylnaczcionkaakapitu"/>
    <w:link w:val="Tekstkomentarza"/>
    <w:uiPriority w:val="99"/>
    <w:rsid w:val="00B05597"/>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semiHidden/>
    <w:rsid w:val="00B05597"/>
    <w:rPr>
      <w:b/>
      <w:bCs/>
    </w:rPr>
  </w:style>
  <w:style w:type="character" w:customStyle="1" w:styleId="TematkomentarzaZnak">
    <w:name w:val="Temat komentarza Znak"/>
    <w:basedOn w:val="TekstkomentarzaZnak"/>
    <w:link w:val="Tematkomentarza"/>
    <w:semiHidden/>
    <w:rsid w:val="00B05597"/>
    <w:rPr>
      <w:rFonts w:ascii="Times New Roman" w:eastAsia="Times New Roman" w:hAnsi="Times New Roman" w:cs="Times New Roman"/>
      <w:b/>
      <w:bCs/>
      <w:sz w:val="20"/>
      <w:szCs w:val="20"/>
      <w:lang w:eastAsia="ar-SA"/>
    </w:rPr>
  </w:style>
  <w:style w:type="paragraph" w:styleId="Mapadokumentu">
    <w:name w:val="Document Map"/>
    <w:basedOn w:val="Normalny"/>
    <w:link w:val="MapadokumentuZnak"/>
    <w:uiPriority w:val="99"/>
    <w:semiHidden/>
    <w:unhideWhenUsed/>
    <w:rsid w:val="00B05597"/>
    <w:rPr>
      <w:rFonts w:ascii="Tahoma" w:hAnsi="Tahoma" w:cs="Tahoma"/>
      <w:sz w:val="16"/>
      <w:szCs w:val="16"/>
    </w:rPr>
  </w:style>
  <w:style w:type="character" w:styleId="UyteHipercze">
    <w:name w:val="FollowedHyperlink"/>
    <w:rsid w:val="00B05597"/>
    <w:rPr>
      <w:color w:val="800080"/>
      <w:u w:val="single"/>
    </w:rPr>
  </w:style>
  <w:style w:type="paragraph" w:customStyle="1" w:styleId="Poprawka1">
    <w:name w:val="Poprawka1"/>
    <w:hidden/>
    <w:semiHidden/>
    <w:rsid w:val="00B05597"/>
    <w:pPr>
      <w:spacing w:after="0" w:line="240" w:lineRule="auto"/>
    </w:pPr>
    <w:rPr>
      <w:rFonts w:ascii="Times New Roman" w:eastAsia="Times New Roman" w:hAnsi="Times New Roman" w:cs="Times New Roman"/>
      <w:sz w:val="24"/>
      <w:szCs w:val="24"/>
      <w:lang w:eastAsia="ar-SA"/>
    </w:rPr>
  </w:style>
  <w:style w:type="paragraph" w:styleId="Tekstblokowy">
    <w:name w:val="Block Text"/>
    <w:basedOn w:val="Normalny"/>
    <w:rsid w:val="00B05597"/>
    <w:pPr>
      <w:tabs>
        <w:tab w:val="center" w:pos="4896"/>
        <w:tab w:val="right" w:pos="9432"/>
      </w:tabs>
      <w:spacing w:line="360" w:lineRule="auto"/>
      <w:ind w:left="284" w:right="74" w:hanging="284"/>
      <w:jc w:val="both"/>
    </w:pPr>
    <w:rPr>
      <w:rFonts w:ascii="Arial" w:hAnsi="Arial" w:cs="Arial"/>
    </w:rPr>
  </w:style>
  <w:style w:type="paragraph" w:styleId="Tekstpodstawowywcity2">
    <w:name w:val="Body Text Indent 2"/>
    <w:basedOn w:val="Normalny"/>
    <w:link w:val="Tekstpodstawowywcity2Znak"/>
    <w:rsid w:val="00B05597"/>
    <w:pPr>
      <w:tabs>
        <w:tab w:val="left" w:pos="1418"/>
        <w:tab w:val="center" w:pos="8167"/>
        <w:tab w:val="right" w:pos="12703"/>
      </w:tabs>
      <w:ind w:left="1418" w:hanging="709"/>
      <w:jc w:val="both"/>
    </w:pPr>
    <w:rPr>
      <w:rFonts w:ascii="Arial" w:hAnsi="Arial"/>
      <w:sz w:val="22"/>
    </w:rPr>
  </w:style>
  <w:style w:type="character" w:customStyle="1" w:styleId="Tekstpodstawowywcity2Znak">
    <w:name w:val="Tekst podstawowy wcięty 2 Znak"/>
    <w:basedOn w:val="Domylnaczcionkaakapitu"/>
    <w:link w:val="Tekstpodstawowywcity2"/>
    <w:rsid w:val="00B05597"/>
    <w:rPr>
      <w:rFonts w:ascii="Arial" w:eastAsia="Times New Roman" w:hAnsi="Arial" w:cs="Times New Roman"/>
      <w:szCs w:val="24"/>
      <w:lang w:eastAsia="ar-SA"/>
    </w:rPr>
  </w:style>
  <w:style w:type="paragraph" w:styleId="Tekstpodstawowy2">
    <w:name w:val="Body Text 2"/>
    <w:basedOn w:val="Normalny"/>
    <w:link w:val="Tekstpodstawowy2Znak"/>
    <w:rsid w:val="00B05597"/>
    <w:pPr>
      <w:tabs>
        <w:tab w:val="center" w:pos="4896"/>
        <w:tab w:val="right" w:pos="9432"/>
      </w:tabs>
      <w:jc w:val="both"/>
    </w:pPr>
    <w:rPr>
      <w:rFonts w:ascii="Arial" w:hAnsi="Arial"/>
      <w:sz w:val="22"/>
    </w:rPr>
  </w:style>
  <w:style w:type="character" w:customStyle="1" w:styleId="Tekstpodstawowy2Znak">
    <w:name w:val="Tekst podstawowy 2 Znak"/>
    <w:basedOn w:val="Domylnaczcionkaakapitu"/>
    <w:link w:val="Tekstpodstawowy2"/>
    <w:rsid w:val="00B05597"/>
    <w:rPr>
      <w:rFonts w:ascii="Arial" w:eastAsia="Times New Roman" w:hAnsi="Arial" w:cs="Times New Roman"/>
      <w:szCs w:val="24"/>
      <w:lang w:eastAsia="ar-SA"/>
    </w:rPr>
  </w:style>
  <w:style w:type="paragraph" w:styleId="Tekstpodstawowywcity3">
    <w:name w:val="Body Text Indent 3"/>
    <w:basedOn w:val="Normalny"/>
    <w:link w:val="Tekstpodstawowywcity3Znak"/>
    <w:rsid w:val="00B05597"/>
    <w:pPr>
      <w:tabs>
        <w:tab w:val="center" w:pos="5604"/>
        <w:tab w:val="right" w:pos="10140"/>
      </w:tabs>
      <w:ind w:left="709"/>
      <w:jc w:val="both"/>
    </w:pPr>
    <w:rPr>
      <w:rFonts w:ascii="Arial" w:hAnsi="Arial"/>
      <w:sz w:val="22"/>
    </w:rPr>
  </w:style>
  <w:style w:type="character" w:customStyle="1" w:styleId="Tekstpodstawowywcity3Znak">
    <w:name w:val="Tekst podstawowy wcięty 3 Znak"/>
    <w:basedOn w:val="Domylnaczcionkaakapitu"/>
    <w:link w:val="Tekstpodstawowywcity3"/>
    <w:rsid w:val="00B05597"/>
    <w:rPr>
      <w:rFonts w:ascii="Arial" w:eastAsia="Times New Roman" w:hAnsi="Arial" w:cs="Times New Roman"/>
      <w:szCs w:val="24"/>
      <w:lang w:eastAsia="ar-SA"/>
    </w:rPr>
  </w:style>
  <w:style w:type="paragraph" w:customStyle="1" w:styleId="WW-Zwykytekst">
    <w:name w:val="WW-Zwykły tekst"/>
    <w:basedOn w:val="Normalny"/>
    <w:rsid w:val="00B05597"/>
    <w:rPr>
      <w:rFonts w:ascii="Courier New" w:hAnsi="Courier New"/>
      <w:sz w:val="20"/>
      <w:szCs w:val="20"/>
    </w:rPr>
  </w:style>
  <w:style w:type="paragraph" w:customStyle="1" w:styleId="Zwykytekst1">
    <w:name w:val="Zwykły tekst1"/>
    <w:basedOn w:val="Normalny"/>
    <w:rsid w:val="00B05597"/>
    <w:rPr>
      <w:rFonts w:ascii="Courier New" w:hAnsi="Courier New"/>
      <w:sz w:val="20"/>
      <w:szCs w:val="20"/>
    </w:rPr>
  </w:style>
  <w:style w:type="paragraph" w:customStyle="1" w:styleId="Styl">
    <w:name w:val="Styl"/>
    <w:rsid w:val="00B05597"/>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Adreszwrotnynakopercie">
    <w:name w:val="envelope return"/>
    <w:basedOn w:val="Normalny"/>
    <w:rsid w:val="00B05597"/>
    <w:pPr>
      <w:suppressAutoHyphens w:val="0"/>
    </w:pPr>
    <w:rPr>
      <w:lang w:eastAsia="pl-PL"/>
    </w:rPr>
  </w:style>
  <w:style w:type="paragraph" w:customStyle="1" w:styleId="CharCharChar1ZnakZnak">
    <w:name w:val="Char Char Char1 Znak Znak"/>
    <w:aliases w:val="Char Char Char1 Znak Znak Znak Znak"/>
    <w:basedOn w:val="Normalny"/>
    <w:rsid w:val="00B05597"/>
    <w:pPr>
      <w:suppressAutoHyphens w:val="0"/>
      <w:spacing w:after="160" w:line="240" w:lineRule="exact"/>
    </w:pPr>
    <w:rPr>
      <w:rFonts w:ascii="Tahoma" w:hAnsi="Tahoma"/>
      <w:sz w:val="20"/>
      <w:szCs w:val="20"/>
      <w:lang w:val="en-US" w:eastAsia="en-US"/>
    </w:rPr>
  </w:style>
  <w:style w:type="paragraph" w:styleId="Legenda">
    <w:name w:val="caption"/>
    <w:basedOn w:val="Normalny"/>
    <w:next w:val="Normalny"/>
    <w:qFormat/>
    <w:rsid w:val="00B05597"/>
    <w:pPr>
      <w:suppressAutoHyphens w:val="0"/>
      <w:jc w:val="right"/>
    </w:pPr>
    <w:rPr>
      <w:b/>
      <w:sz w:val="20"/>
      <w:lang w:eastAsia="pl-PL"/>
    </w:rPr>
  </w:style>
  <w:style w:type="paragraph" w:styleId="Listapunktowana2">
    <w:name w:val="List Bullet 2"/>
    <w:basedOn w:val="Normalny"/>
    <w:autoRedefine/>
    <w:rsid w:val="00B05597"/>
    <w:pPr>
      <w:numPr>
        <w:numId w:val="1"/>
      </w:numPr>
      <w:suppressAutoHyphens w:val="0"/>
    </w:pPr>
    <w:rPr>
      <w:lang w:eastAsia="pl-PL"/>
    </w:rPr>
  </w:style>
  <w:style w:type="paragraph" w:styleId="Listapunktowana3">
    <w:name w:val="List Bullet 3"/>
    <w:basedOn w:val="Normalny"/>
    <w:autoRedefine/>
    <w:rsid w:val="00B05597"/>
    <w:pPr>
      <w:numPr>
        <w:numId w:val="2"/>
      </w:numPr>
      <w:suppressAutoHyphens w:val="0"/>
    </w:pPr>
    <w:rPr>
      <w:lang w:eastAsia="pl-PL"/>
    </w:rPr>
  </w:style>
  <w:style w:type="paragraph" w:customStyle="1" w:styleId="oddl-nadpis">
    <w:name w:val="oddíl-nadpis"/>
    <w:basedOn w:val="Normalny"/>
    <w:rsid w:val="00B05597"/>
    <w:pPr>
      <w:keepNext/>
      <w:widowControl w:val="0"/>
      <w:tabs>
        <w:tab w:val="left" w:pos="567"/>
      </w:tabs>
      <w:suppressAutoHyphens w:val="0"/>
      <w:spacing w:before="240" w:line="240" w:lineRule="exact"/>
    </w:pPr>
    <w:rPr>
      <w:rFonts w:ascii="Arial" w:hAnsi="Arial"/>
      <w:b/>
      <w:szCs w:val="20"/>
      <w:lang w:val="cs-CZ" w:eastAsia="pl-PL"/>
    </w:rPr>
  </w:style>
  <w:style w:type="paragraph" w:styleId="Tekstpodstawowy3">
    <w:name w:val="Body Text 3"/>
    <w:basedOn w:val="Normalny"/>
    <w:link w:val="Tekstpodstawowy3Znak"/>
    <w:rsid w:val="00B05597"/>
    <w:pPr>
      <w:suppressAutoHyphens w:val="0"/>
    </w:pPr>
    <w:rPr>
      <w:rFonts w:ascii="Arial" w:hAnsi="Arial" w:cs="Arial"/>
      <w:sz w:val="20"/>
      <w:szCs w:val="20"/>
      <w:lang w:eastAsia="pl-PL"/>
    </w:rPr>
  </w:style>
  <w:style w:type="character" w:customStyle="1" w:styleId="Tekstpodstawowy3Znak">
    <w:name w:val="Tekst podstawowy 3 Znak"/>
    <w:basedOn w:val="Domylnaczcionkaakapitu"/>
    <w:link w:val="Tekstpodstawowy3"/>
    <w:rsid w:val="00B05597"/>
    <w:rPr>
      <w:rFonts w:ascii="Arial" w:eastAsia="Times New Roman" w:hAnsi="Arial" w:cs="Arial"/>
      <w:sz w:val="20"/>
      <w:szCs w:val="20"/>
      <w:lang w:eastAsia="pl-PL"/>
    </w:rPr>
  </w:style>
  <w:style w:type="paragraph" w:customStyle="1" w:styleId="B">
    <w:name w:val="B"/>
    <w:rsid w:val="00B05597"/>
    <w:pPr>
      <w:spacing w:before="240" w:after="0" w:line="240" w:lineRule="exact"/>
      <w:ind w:left="720"/>
      <w:jc w:val="both"/>
    </w:pPr>
    <w:rPr>
      <w:rFonts w:ascii="Times New Roman" w:eastAsia="Times New Roman" w:hAnsi="Times New Roman" w:cs="Times New Roman"/>
      <w:sz w:val="24"/>
      <w:szCs w:val="20"/>
      <w:lang w:val="en-GB" w:eastAsia="pl-PL"/>
    </w:rPr>
  </w:style>
  <w:style w:type="paragraph" w:customStyle="1" w:styleId="normaltableau">
    <w:name w:val="normal_tableau"/>
    <w:basedOn w:val="Normalny"/>
    <w:rsid w:val="00B05597"/>
    <w:pPr>
      <w:suppressAutoHyphens w:val="0"/>
      <w:spacing w:before="120" w:after="120"/>
      <w:jc w:val="both"/>
    </w:pPr>
    <w:rPr>
      <w:rFonts w:ascii="Optima" w:hAnsi="Optima"/>
      <w:sz w:val="22"/>
      <w:szCs w:val="20"/>
      <w:lang w:val="en-GB" w:eastAsia="pl-PL"/>
    </w:rPr>
  </w:style>
  <w:style w:type="character" w:styleId="HTML-staaszeroko">
    <w:name w:val="HTML Typewriter"/>
    <w:rsid w:val="00B05597"/>
    <w:rPr>
      <w:rFonts w:ascii="Courier New" w:eastAsia="Courier New" w:hAnsi="Courier New" w:cs="Courier New" w:hint="default"/>
      <w:sz w:val="20"/>
      <w:szCs w:val="20"/>
    </w:rPr>
  </w:style>
  <w:style w:type="paragraph" w:customStyle="1" w:styleId="Blockquote">
    <w:name w:val="Blockquote"/>
    <w:basedOn w:val="Normalny"/>
    <w:rsid w:val="00B05597"/>
    <w:pPr>
      <w:widowControl w:val="0"/>
      <w:suppressAutoHyphens w:val="0"/>
      <w:spacing w:before="100" w:after="100"/>
      <w:ind w:left="360" w:right="360"/>
    </w:pPr>
    <w:rPr>
      <w:snapToGrid w:val="0"/>
      <w:szCs w:val="20"/>
      <w:lang w:val="en-US" w:eastAsia="pl-PL"/>
    </w:rPr>
  </w:style>
  <w:style w:type="paragraph" w:customStyle="1" w:styleId="kodwydz2">
    <w:name w:val="kod_wydz2"/>
    <w:basedOn w:val="Normalny"/>
    <w:rsid w:val="00B05597"/>
    <w:pPr>
      <w:suppressAutoHyphens w:val="0"/>
    </w:pPr>
    <w:rPr>
      <w:lang w:eastAsia="pl-PL"/>
    </w:rPr>
  </w:style>
  <w:style w:type="paragraph" w:customStyle="1" w:styleId="nagwek03">
    <w:name w:val="nagłówek03"/>
    <w:basedOn w:val="Normalny"/>
    <w:rsid w:val="00B05597"/>
    <w:pPr>
      <w:suppressAutoHyphens w:val="0"/>
    </w:pPr>
    <w:rPr>
      <w:sz w:val="12"/>
      <w:lang w:eastAsia="pl-PL"/>
    </w:rPr>
  </w:style>
  <w:style w:type="paragraph" w:styleId="Lista2">
    <w:name w:val="List 2"/>
    <w:basedOn w:val="Normalny"/>
    <w:rsid w:val="00B05597"/>
    <w:pPr>
      <w:suppressAutoHyphens w:val="0"/>
      <w:ind w:left="566" w:hanging="283"/>
    </w:pPr>
    <w:rPr>
      <w:sz w:val="20"/>
      <w:szCs w:val="20"/>
      <w:lang w:val="en-GB" w:eastAsia="pl-PL"/>
    </w:rPr>
  </w:style>
  <w:style w:type="paragraph" w:styleId="Lista3">
    <w:name w:val="List 3"/>
    <w:basedOn w:val="Normalny"/>
    <w:rsid w:val="00B05597"/>
    <w:pPr>
      <w:suppressAutoHyphens w:val="0"/>
      <w:ind w:left="849" w:hanging="283"/>
    </w:pPr>
    <w:rPr>
      <w:sz w:val="20"/>
      <w:szCs w:val="20"/>
      <w:lang w:val="en-GB" w:eastAsia="pl-PL"/>
    </w:rPr>
  </w:style>
  <w:style w:type="paragraph" w:styleId="Lista-kontynuacja">
    <w:name w:val="List Continue"/>
    <w:basedOn w:val="Normalny"/>
    <w:rsid w:val="00B05597"/>
    <w:pPr>
      <w:suppressAutoHyphens w:val="0"/>
      <w:spacing w:after="120"/>
      <w:ind w:left="283"/>
    </w:pPr>
    <w:rPr>
      <w:sz w:val="20"/>
      <w:szCs w:val="20"/>
      <w:lang w:val="en-GB" w:eastAsia="pl-PL"/>
    </w:rPr>
  </w:style>
  <w:style w:type="paragraph" w:styleId="Tekstpodstawowyzwciciem2">
    <w:name w:val="Body Text First Indent 2"/>
    <w:basedOn w:val="Tekstpodstawowywcity"/>
    <w:link w:val="Tekstpodstawowyzwciciem2Znak"/>
    <w:rsid w:val="00B05597"/>
    <w:pPr>
      <w:suppressAutoHyphens w:val="0"/>
      <w:spacing w:after="120"/>
      <w:ind w:left="283" w:firstLine="210"/>
      <w:jc w:val="left"/>
    </w:pPr>
    <w:rPr>
      <w:rFonts w:ascii="Times New Roman" w:hAnsi="Times New Roman" w:cs="Times New Roman"/>
      <w:sz w:val="20"/>
      <w:szCs w:val="20"/>
      <w:lang w:val="en-GB" w:eastAsia="pl-PL"/>
    </w:rPr>
  </w:style>
  <w:style w:type="character" w:customStyle="1" w:styleId="Tekstpodstawowyzwciciem2Znak">
    <w:name w:val="Tekst podstawowy z wcięciem 2 Znak"/>
    <w:basedOn w:val="TekstpodstawowywcityZnak"/>
    <w:link w:val="Tekstpodstawowyzwciciem2"/>
    <w:rsid w:val="00B05597"/>
    <w:rPr>
      <w:rFonts w:ascii="Times New Roman" w:eastAsia="Times New Roman" w:hAnsi="Times New Roman" w:cs="Times New Roman"/>
      <w:sz w:val="20"/>
      <w:szCs w:val="20"/>
      <w:lang w:val="en-GB" w:eastAsia="pl-PL"/>
    </w:rPr>
  </w:style>
  <w:style w:type="paragraph" w:styleId="Spistreci5">
    <w:name w:val="toc 5"/>
    <w:basedOn w:val="Normalny"/>
    <w:next w:val="Normalny"/>
    <w:autoRedefine/>
    <w:semiHidden/>
    <w:rsid w:val="00B05597"/>
    <w:pPr>
      <w:suppressAutoHyphens w:val="0"/>
      <w:ind w:left="960"/>
    </w:pPr>
    <w:rPr>
      <w:lang w:eastAsia="pl-PL"/>
    </w:rPr>
  </w:style>
  <w:style w:type="paragraph" w:styleId="Spistreci6">
    <w:name w:val="toc 6"/>
    <w:basedOn w:val="Normalny"/>
    <w:next w:val="Normalny"/>
    <w:autoRedefine/>
    <w:semiHidden/>
    <w:rsid w:val="00B05597"/>
    <w:pPr>
      <w:suppressAutoHyphens w:val="0"/>
      <w:ind w:left="1200"/>
    </w:pPr>
    <w:rPr>
      <w:lang w:eastAsia="pl-PL"/>
    </w:rPr>
  </w:style>
  <w:style w:type="paragraph" w:styleId="Spistreci7">
    <w:name w:val="toc 7"/>
    <w:basedOn w:val="Normalny"/>
    <w:next w:val="Normalny"/>
    <w:autoRedefine/>
    <w:semiHidden/>
    <w:rsid w:val="00B05597"/>
    <w:pPr>
      <w:suppressAutoHyphens w:val="0"/>
      <w:ind w:left="1440"/>
    </w:pPr>
    <w:rPr>
      <w:lang w:eastAsia="pl-PL"/>
    </w:rPr>
  </w:style>
  <w:style w:type="paragraph" w:styleId="Spistreci8">
    <w:name w:val="toc 8"/>
    <w:basedOn w:val="Normalny"/>
    <w:next w:val="Normalny"/>
    <w:autoRedefine/>
    <w:semiHidden/>
    <w:rsid w:val="00B05597"/>
    <w:pPr>
      <w:suppressAutoHyphens w:val="0"/>
      <w:ind w:left="1680"/>
    </w:pPr>
    <w:rPr>
      <w:lang w:eastAsia="pl-PL"/>
    </w:rPr>
  </w:style>
  <w:style w:type="paragraph" w:styleId="Spistreci9">
    <w:name w:val="toc 9"/>
    <w:basedOn w:val="Normalny"/>
    <w:next w:val="Normalny"/>
    <w:autoRedefine/>
    <w:semiHidden/>
    <w:rsid w:val="00B05597"/>
    <w:pPr>
      <w:suppressAutoHyphens w:val="0"/>
      <w:ind w:left="1920"/>
    </w:pPr>
    <w:rPr>
      <w:lang w:eastAsia="pl-PL"/>
    </w:rPr>
  </w:style>
  <w:style w:type="paragraph" w:styleId="Tekstprzypisukocowego">
    <w:name w:val="endnote text"/>
    <w:basedOn w:val="Normalny"/>
    <w:link w:val="TekstprzypisukocowegoZnak"/>
    <w:semiHidden/>
    <w:rsid w:val="00B05597"/>
    <w:pPr>
      <w:suppressAutoHyphens w:val="0"/>
    </w:pPr>
    <w:rPr>
      <w:sz w:val="20"/>
      <w:szCs w:val="20"/>
      <w:lang w:val="en-GB" w:eastAsia="pl-PL"/>
    </w:rPr>
  </w:style>
  <w:style w:type="character" w:customStyle="1" w:styleId="TekstprzypisukocowegoZnak">
    <w:name w:val="Tekst przypisu końcowego Znak"/>
    <w:basedOn w:val="Domylnaczcionkaakapitu"/>
    <w:link w:val="Tekstprzypisukocowego"/>
    <w:semiHidden/>
    <w:rsid w:val="00B05597"/>
    <w:rPr>
      <w:rFonts w:ascii="Times New Roman" w:eastAsia="Times New Roman" w:hAnsi="Times New Roman" w:cs="Times New Roman"/>
      <w:sz w:val="20"/>
      <w:szCs w:val="20"/>
      <w:lang w:val="en-GB" w:eastAsia="pl-PL"/>
    </w:rPr>
  </w:style>
  <w:style w:type="paragraph" w:customStyle="1" w:styleId="Znak">
    <w:name w:val="Znak"/>
    <w:basedOn w:val="Normalny"/>
    <w:rsid w:val="00B05597"/>
    <w:pPr>
      <w:suppressAutoHyphens w:val="0"/>
      <w:spacing w:after="160" w:line="240" w:lineRule="exact"/>
    </w:pPr>
    <w:rPr>
      <w:rFonts w:ascii="Tahoma" w:hAnsi="Tahoma"/>
      <w:sz w:val="20"/>
      <w:szCs w:val="20"/>
      <w:lang w:val="en-US" w:eastAsia="en-US"/>
    </w:rPr>
  </w:style>
  <w:style w:type="paragraph" w:styleId="Listapunktowana">
    <w:name w:val="List Bullet"/>
    <w:basedOn w:val="Normalny"/>
    <w:rsid w:val="00B05597"/>
    <w:pPr>
      <w:numPr>
        <w:numId w:val="4"/>
      </w:numPr>
    </w:pPr>
  </w:style>
  <w:style w:type="paragraph" w:customStyle="1" w:styleId="Tekstpodstawowy21">
    <w:name w:val="Tekst podstawowy 21"/>
    <w:basedOn w:val="Normalny"/>
    <w:rsid w:val="00B05597"/>
    <w:pPr>
      <w:tabs>
        <w:tab w:val="left" w:pos="-720"/>
      </w:tabs>
      <w:overflowPunct w:val="0"/>
      <w:autoSpaceDE w:val="0"/>
      <w:ind w:left="300"/>
    </w:pPr>
    <w:rPr>
      <w:b/>
      <w:spacing w:val="-3"/>
      <w:szCs w:val="20"/>
    </w:rPr>
  </w:style>
  <w:style w:type="paragraph" w:styleId="Poprawka">
    <w:name w:val="Revision"/>
    <w:hidden/>
    <w:uiPriority w:val="99"/>
    <w:semiHidden/>
    <w:rsid w:val="00B05597"/>
    <w:pPr>
      <w:spacing w:after="0" w:line="240" w:lineRule="auto"/>
    </w:pPr>
    <w:rPr>
      <w:rFonts w:ascii="Times New Roman" w:eastAsia="Times New Roman" w:hAnsi="Times New Roman" w:cs="Times New Roman"/>
      <w:sz w:val="24"/>
      <w:szCs w:val="24"/>
      <w:lang w:eastAsia="ar-SA"/>
    </w:rPr>
  </w:style>
  <w:style w:type="paragraph" w:customStyle="1" w:styleId="spis1">
    <w:name w:val="spis 1"/>
    <w:basedOn w:val="Normalny"/>
    <w:rsid w:val="00B05597"/>
    <w:pPr>
      <w:tabs>
        <w:tab w:val="left" w:pos="510"/>
        <w:tab w:val="right" w:pos="9638"/>
      </w:tabs>
      <w:suppressAutoHyphens w:val="0"/>
      <w:autoSpaceDE w:val="0"/>
      <w:autoSpaceDN w:val="0"/>
      <w:adjustRightInd w:val="0"/>
      <w:spacing w:line="320" w:lineRule="atLeast"/>
      <w:textAlignment w:val="center"/>
    </w:pPr>
    <w:rPr>
      <w:rFonts w:ascii="Calibri" w:hAnsi="Calibri" w:cs="Calibri"/>
      <w:b/>
      <w:bCs/>
      <w:color w:val="000000"/>
      <w:lang w:eastAsia="pl-PL"/>
    </w:rPr>
  </w:style>
  <w:style w:type="character" w:customStyle="1" w:styleId="CharacterStyle1">
    <w:name w:val="Character Style 1"/>
    <w:rsid w:val="00B05597"/>
  </w:style>
  <w:style w:type="character" w:customStyle="1" w:styleId="MapadokumentuZnak">
    <w:name w:val="Mapa dokumentu Znak"/>
    <w:basedOn w:val="Domylnaczcionkaakapitu"/>
    <w:link w:val="Mapadokumentu"/>
    <w:uiPriority w:val="99"/>
    <w:semiHidden/>
    <w:rsid w:val="00B05597"/>
    <w:rPr>
      <w:rFonts w:ascii="Tahoma" w:eastAsia="Times New Roman" w:hAnsi="Tahoma" w:cs="Tahoma"/>
      <w:sz w:val="16"/>
      <w:szCs w:val="16"/>
      <w:lang w:eastAsia="ar-SA"/>
    </w:rPr>
  </w:style>
  <w:style w:type="paragraph" w:styleId="Akapitzlist">
    <w:name w:val="List Paragraph"/>
    <w:aliases w:val="CW_Lista,sw tekst,BulletC,lp1,Preambuła,CP-UC,CP-Punkty,Bullet List,List - bullets,Equipment,Bullet 1,List Paragraph Char Char,b1,Figure_name,Numbered Indented Text,List Paragraph11,Ref,Use Case List Paragraph Char,List_TIS,Numerowanie,L1"/>
    <w:basedOn w:val="Normalny"/>
    <w:link w:val="AkapitzlistZnak"/>
    <w:uiPriority w:val="34"/>
    <w:qFormat/>
    <w:rsid w:val="00F325B9"/>
    <w:pPr>
      <w:ind w:left="720"/>
      <w:contextualSpacing/>
    </w:pPr>
  </w:style>
  <w:style w:type="paragraph" w:customStyle="1" w:styleId="Tekstpodstawowy31">
    <w:name w:val="Tekst podstawowy 31"/>
    <w:basedOn w:val="Normalny"/>
    <w:rsid w:val="002D38C7"/>
    <w:rPr>
      <w:rFonts w:ascii="Arial" w:hAnsi="Arial" w:cs="Arial"/>
      <w:sz w:val="20"/>
      <w:szCs w:val="20"/>
    </w:rPr>
  </w:style>
  <w:style w:type="table" w:styleId="Tabela-Siatka">
    <w:name w:val="Table Grid"/>
    <w:basedOn w:val="Standardowy"/>
    <w:uiPriority w:val="59"/>
    <w:rsid w:val="0003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CW_Lista Znak,sw tekst Znak,BulletC Znak,lp1 Znak,Preambuła Znak,CP-UC Znak,CP-Punkty Znak,Bullet List Znak,List - bullets Znak,Equipment Znak,Bullet 1 Znak,List Paragraph Char Char Znak,b1 Znak,Figure_name Znak,List Paragraph11 Znak"/>
    <w:link w:val="Akapitzlist"/>
    <w:uiPriority w:val="34"/>
    <w:qFormat/>
    <w:locked/>
    <w:rsid w:val="00791141"/>
    <w:rPr>
      <w:rFonts w:ascii="Times New Roman" w:eastAsia="Times New Roman" w:hAnsi="Times New Roman" w:cs="Times New Roman"/>
      <w:sz w:val="24"/>
      <w:szCs w:val="24"/>
      <w:lang w:eastAsia="ar-SA"/>
    </w:rPr>
  </w:style>
  <w:style w:type="paragraph" w:customStyle="1" w:styleId="dtn">
    <w:name w:val="dtn"/>
    <w:basedOn w:val="Normalny"/>
    <w:rsid w:val="00791141"/>
    <w:pPr>
      <w:spacing w:after="120"/>
      <w:jc w:val="center"/>
    </w:pPr>
    <w:rPr>
      <w:rFonts w:ascii="Arial" w:hAnsi="Arial"/>
      <w:b/>
      <w:szCs w:val="20"/>
    </w:rPr>
  </w:style>
  <w:style w:type="numbering" w:styleId="1ai">
    <w:name w:val="Outline List 1"/>
    <w:basedOn w:val="Bezlisty"/>
    <w:rsid w:val="00791141"/>
    <w:pPr>
      <w:numPr>
        <w:numId w:val="5"/>
      </w:numPr>
    </w:pPr>
  </w:style>
  <w:style w:type="paragraph" w:styleId="NormalnyWeb">
    <w:name w:val="Normal (Web)"/>
    <w:basedOn w:val="Normalny"/>
    <w:uiPriority w:val="99"/>
    <w:unhideWhenUsed/>
    <w:rsid w:val="00EA535C"/>
    <w:pPr>
      <w:suppressAutoHyphens w:val="0"/>
      <w:spacing w:before="100" w:after="200" w:line="276" w:lineRule="auto"/>
    </w:pPr>
    <w:rPr>
      <w:rFonts w:ascii="Calibri" w:eastAsia="Calibri" w:hAnsi="Calibri"/>
      <w:sz w:val="20"/>
      <w:szCs w:val="20"/>
      <w:lang w:eastAsia="pl-PL"/>
    </w:rPr>
  </w:style>
  <w:style w:type="paragraph" w:customStyle="1" w:styleId="Default">
    <w:name w:val="Default"/>
    <w:rsid w:val="00E362E0"/>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qFormat/>
    <w:rsid w:val="00690A6B"/>
    <w:pPr>
      <w:suppressAutoHyphens/>
      <w:spacing w:after="0" w:line="240" w:lineRule="auto"/>
    </w:pPr>
    <w:rPr>
      <w:rFonts w:ascii="Times New Roman" w:eastAsia="Times New Roman" w:hAnsi="Times New Roman" w:cs="Times New Roman"/>
      <w:sz w:val="24"/>
      <w:szCs w:val="24"/>
      <w:lang w:eastAsia="ar-SA"/>
    </w:rPr>
  </w:style>
  <w:style w:type="character" w:customStyle="1" w:styleId="Nierozpoznanawzmianka1">
    <w:name w:val="Nierozpoznana wzmianka1"/>
    <w:basedOn w:val="Domylnaczcionkaakapitu"/>
    <w:uiPriority w:val="99"/>
    <w:semiHidden/>
    <w:unhideWhenUsed/>
    <w:rsid w:val="005A11F2"/>
    <w:rPr>
      <w:color w:val="605E5C"/>
      <w:shd w:val="clear" w:color="auto" w:fill="E1DFDD"/>
    </w:rPr>
  </w:style>
  <w:style w:type="numbering" w:customStyle="1" w:styleId="1ai1">
    <w:name w:val="1 / a / i1"/>
    <w:basedOn w:val="Bezlisty"/>
    <w:next w:val="1ai"/>
    <w:rsid w:val="009848D0"/>
    <w:pPr>
      <w:numPr>
        <w:numId w:val="8"/>
      </w:numPr>
    </w:pPr>
  </w:style>
  <w:style w:type="paragraph" w:customStyle="1" w:styleId="CMSANIndent3">
    <w:name w:val="CMS AN Indent 3"/>
    <w:uiPriority w:val="10"/>
    <w:qFormat/>
    <w:rsid w:val="003B18C6"/>
    <w:pPr>
      <w:spacing w:before="120" w:after="120" w:line="300" w:lineRule="atLeast"/>
      <w:ind w:left="1701"/>
      <w:jc w:val="both"/>
    </w:pPr>
    <w:rPr>
      <w:rFonts w:ascii="Times New Roman" w:hAnsi="Times New Roman" w:cs="Segoe Script"/>
      <w:color w:val="000000" w:themeColor="text1"/>
      <w:lang w:val="en-GB"/>
    </w:rPr>
  </w:style>
  <w:style w:type="paragraph" w:customStyle="1" w:styleId="CMSANHeading1">
    <w:name w:val="CMS AN Heading 1"/>
    <w:next w:val="CMSANHeading2"/>
    <w:uiPriority w:val="1"/>
    <w:qFormat/>
    <w:rsid w:val="003B18C6"/>
    <w:pPr>
      <w:keepNext/>
      <w:numPr>
        <w:ilvl w:val="1"/>
        <w:numId w:val="10"/>
      </w:numPr>
      <w:spacing w:before="240" w:after="120" w:line="300" w:lineRule="atLeast"/>
      <w:jc w:val="both"/>
      <w:outlineLvl w:val="1"/>
    </w:pPr>
    <w:rPr>
      <w:rFonts w:ascii="Times New Roman" w:hAnsi="Times New Roman" w:cs="Segoe Script"/>
      <w:b/>
      <w:caps/>
      <w:color w:val="000000" w:themeColor="text1"/>
      <w:lang w:val="en-GB"/>
    </w:rPr>
  </w:style>
  <w:style w:type="paragraph" w:customStyle="1" w:styleId="CMSANHeading2">
    <w:name w:val="CMS AN Heading 2"/>
    <w:uiPriority w:val="1"/>
    <w:qFormat/>
    <w:rsid w:val="003B18C6"/>
    <w:pPr>
      <w:numPr>
        <w:ilvl w:val="2"/>
        <w:numId w:val="10"/>
      </w:numPr>
      <w:spacing w:before="120" w:after="120" w:line="300" w:lineRule="atLeast"/>
      <w:jc w:val="both"/>
      <w:outlineLvl w:val="2"/>
    </w:pPr>
    <w:rPr>
      <w:rFonts w:ascii="Times New Roman" w:hAnsi="Times New Roman" w:cs="Segoe Script"/>
      <w:color w:val="000000" w:themeColor="text1"/>
      <w:lang w:val="en-GB"/>
    </w:rPr>
  </w:style>
  <w:style w:type="paragraph" w:customStyle="1" w:styleId="CMSANHeading3">
    <w:name w:val="CMS AN Heading 3"/>
    <w:uiPriority w:val="1"/>
    <w:qFormat/>
    <w:rsid w:val="003B18C6"/>
    <w:pPr>
      <w:numPr>
        <w:ilvl w:val="3"/>
        <w:numId w:val="10"/>
      </w:numPr>
      <w:spacing w:before="120" w:after="120" w:line="300" w:lineRule="atLeast"/>
      <w:jc w:val="both"/>
      <w:outlineLvl w:val="3"/>
    </w:pPr>
    <w:rPr>
      <w:rFonts w:ascii="Times New Roman" w:hAnsi="Times New Roman" w:cs="Segoe Script"/>
      <w:color w:val="000000" w:themeColor="text1"/>
      <w:lang w:val="en-GB"/>
    </w:rPr>
  </w:style>
  <w:style w:type="paragraph" w:customStyle="1" w:styleId="CMSANHeading4">
    <w:name w:val="CMS AN Heading 4"/>
    <w:uiPriority w:val="1"/>
    <w:qFormat/>
    <w:rsid w:val="003B18C6"/>
    <w:pPr>
      <w:numPr>
        <w:ilvl w:val="4"/>
        <w:numId w:val="10"/>
      </w:numPr>
      <w:spacing w:before="120" w:after="120" w:line="300" w:lineRule="atLeast"/>
      <w:jc w:val="both"/>
      <w:outlineLvl w:val="4"/>
    </w:pPr>
    <w:rPr>
      <w:rFonts w:ascii="Times New Roman" w:hAnsi="Times New Roman" w:cs="Segoe Script"/>
      <w:color w:val="000000" w:themeColor="text1"/>
      <w:lang w:val="en-GB"/>
    </w:rPr>
  </w:style>
  <w:style w:type="paragraph" w:customStyle="1" w:styleId="CMSANHeading5">
    <w:name w:val="CMS AN Heading 5"/>
    <w:uiPriority w:val="1"/>
    <w:qFormat/>
    <w:rsid w:val="003B18C6"/>
    <w:pPr>
      <w:numPr>
        <w:ilvl w:val="5"/>
        <w:numId w:val="10"/>
      </w:numPr>
      <w:spacing w:before="120" w:after="120" w:line="300" w:lineRule="atLeast"/>
      <w:jc w:val="both"/>
      <w:outlineLvl w:val="5"/>
    </w:pPr>
    <w:rPr>
      <w:rFonts w:ascii="Times New Roman" w:hAnsi="Times New Roman" w:cs="Segoe Script"/>
      <w:color w:val="000000" w:themeColor="text1"/>
      <w:lang w:val="en-GB"/>
    </w:rPr>
  </w:style>
  <w:style w:type="paragraph" w:customStyle="1" w:styleId="CMSANHeading6">
    <w:name w:val="CMS AN Heading 6"/>
    <w:uiPriority w:val="1"/>
    <w:qFormat/>
    <w:rsid w:val="003B18C6"/>
    <w:pPr>
      <w:numPr>
        <w:ilvl w:val="6"/>
        <w:numId w:val="10"/>
      </w:numPr>
      <w:spacing w:before="120" w:after="120" w:line="300" w:lineRule="atLeast"/>
      <w:jc w:val="both"/>
      <w:outlineLvl w:val="5"/>
    </w:pPr>
    <w:rPr>
      <w:rFonts w:ascii="Times New Roman" w:hAnsi="Times New Roman" w:cs="Segoe Script"/>
      <w:color w:val="000000" w:themeColor="text1"/>
      <w:lang w:val="en-GB"/>
    </w:rPr>
  </w:style>
  <w:style w:type="paragraph" w:customStyle="1" w:styleId="CMSANMainHeading">
    <w:name w:val="CMS AN Main Heading"/>
    <w:next w:val="CMSANHeading1"/>
    <w:rsid w:val="003B18C6"/>
    <w:pPr>
      <w:pageBreakBefore/>
      <w:numPr>
        <w:numId w:val="10"/>
      </w:numPr>
      <w:spacing w:after="240" w:line="300" w:lineRule="atLeast"/>
      <w:jc w:val="center"/>
      <w:outlineLvl w:val="0"/>
    </w:pPr>
    <w:rPr>
      <w:rFonts w:ascii="Times New Roman" w:hAnsi="Times New Roman" w:cs="Times New Roman"/>
      <w:b/>
      <w:caps/>
      <w:color w:val="000000" w:themeColor="text1"/>
      <w:lang w:val="en-GB"/>
    </w:rPr>
  </w:style>
  <w:style w:type="numbering" w:customStyle="1" w:styleId="CMS-ANHeading">
    <w:name w:val="CMS-AN Heading"/>
    <w:basedOn w:val="Bezlisty"/>
    <w:uiPriority w:val="99"/>
    <w:rsid w:val="003B18C6"/>
    <w:pPr>
      <w:numPr>
        <w:numId w:val="9"/>
      </w:numPr>
    </w:pPr>
  </w:style>
  <w:style w:type="paragraph" w:customStyle="1" w:styleId="elementtoproof">
    <w:name w:val="elementtoproof"/>
    <w:basedOn w:val="Normalny"/>
    <w:uiPriority w:val="99"/>
    <w:semiHidden/>
    <w:rsid w:val="00C85660"/>
    <w:pPr>
      <w:suppressAutoHyphens w:val="0"/>
    </w:pPr>
    <w:rPr>
      <w:rFonts w:ascii="Aptos" w:eastAsiaTheme="minorHAnsi" w:hAnsi="Aptos" w:cs="Aptos"/>
      <w:lang w:eastAsia="pl-PL"/>
    </w:rPr>
  </w:style>
  <w:style w:type="numbering" w:customStyle="1" w:styleId="1ai2">
    <w:name w:val="1 / a / i2"/>
    <w:basedOn w:val="Bezlisty"/>
    <w:next w:val="1ai"/>
    <w:rsid w:val="00F36CC9"/>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6338">
      <w:bodyDiv w:val="1"/>
      <w:marLeft w:val="0"/>
      <w:marRight w:val="0"/>
      <w:marTop w:val="0"/>
      <w:marBottom w:val="0"/>
      <w:divBdr>
        <w:top w:val="none" w:sz="0" w:space="0" w:color="auto"/>
        <w:left w:val="none" w:sz="0" w:space="0" w:color="auto"/>
        <w:bottom w:val="none" w:sz="0" w:space="0" w:color="auto"/>
        <w:right w:val="none" w:sz="0" w:space="0" w:color="auto"/>
      </w:divBdr>
      <w:divsChild>
        <w:div w:id="2110738301">
          <w:marLeft w:val="0"/>
          <w:marRight w:val="0"/>
          <w:marTop w:val="0"/>
          <w:marBottom w:val="0"/>
          <w:divBdr>
            <w:top w:val="none" w:sz="0" w:space="0" w:color="auto"/>
            <w:left w:val="none" w:sz="0" w:space="0" w:color="auto"/>
            <w:bottom w:val="none" w:sz="0" w:space="0" w:color="auto"/>
            <w:right w:val="none" w:sz="0" w:space="0" w:color="auto"/>
          </w:divBdr>
        </w:div>
      </w:divsChild>
    </w:div>
    <w:div w:id="8218408">
      <w:bodyDiv w:val="1"/>
      <w:marLeft w:val="0"/>
      <w:marRight w:val="0"/>
      <w:marTop w:val="0"/>
      <w:marBottom w:val="0"/>
      <w:divBdr>
        <w:top w:val="none" w:sz="0" w:space="0" w:color="auto"/>
        <w:left w:val="none" w:sz="0" w:space="0" w:color="auto"/>
        <w:bottom w:val="none" w:sz="0" w:space="0" w:color="auto"/>
        <w:right w:val="none" w:sz="0" w:space="0" w:color="auto"/>
      </w:divBdr>
    </w:div>
    <w:div w:id="13458036">
      <w:bodyDiv w:val="1"/>
      <w:marLeft w:val="0"/>
      <w:marRight w:val="0"/>
      <w:marTop w:val="0"/>
      <w:marBottom w:val="0"/>
      <w:divBdr>
        <w:top w:val="none" w:sz="0" w:space="0" w:color="auto"/>
        <w:left w:val="none" w:sz="0" w:space="0" w:color="auto"/>
        <w:bottom w:val="none" w:sz="0" w:space="0" w:color="auto"/>
        <w:right w:val="none" w:sz="0" w:space="0" w:color="auto"/>
      </w:divBdr>
    </w:div>
    <w:div w:id="30499178">
      <w:bodyDiv w:val="1"/>
      <w:marLeft w:val="0"/>
      <w:marRight w:val="0"/>
      <w:marTop w:val="0"/>
      <w:marBottom w:val="0"/>
      <w:divBdr>
        <w:top w:val="none" w:sz="0" w:space="0" w:color="auto"/>
        <w:left w:val="none" w:sz="0" w:space="0" w:color="auto"/>
        <w:bottom w:val="none" w:sz="0" w:space="0" w:color="auto"/>
        <w:right w:val="none" w:sz="0" w:space="0" w:color="auto"/>
      </w:divBdr>
    </w:div>
    <w:div w:id="134837049">
      <w:bodyDiv w:val="1"/>
      <w:marLeft w:val="0"/>
      <w:marRight w:val="0"/>
      <w:marTop w:val="0"/>
      <w:marBottom w:val="0"/>
      <w:divBdr>
        <w:top w:val="none" w:sz="0" w:space="0" w:color="auto"/>
        <w:left w:val="none" w:sz="0" w:space="0" w:color="auto"/>
        <w:bottom w:val="none" w:sz="0" w:space="0" w:color="auto"/>
        <w:right w:val="none" w:sz="0" w:space="0" w:color="auto"/>
      </w:divBdr>
      <w:divsChild>
        <w:div w:id="1714504315">
          <w:marLeft w:val="0"/>
          <w:marRight w:val="0"/>
          <w:marTop w:val="0"/>
          <w:marBottom w:val="0"/>
          <w:divBdr>
            <w:top w:val="none" w:sz="0" w:space="0" w:color="auto"/>
            <w:left w:val="none" w:sz="0" w:space="0" w:color="auto"/>
            <w:bottom w:val="none" w:sz="0" w:space="0" w:color="auto"/>
            <w:right w:val="none" w:sz="0" w:space="0" w:color="auto"/>
          </w:divBdr>
        </w:div>
      </w:divsChild>
    </w:div>
    <w:div w:id="177349429">
      <w:bodyDiv w:val="1"/>
      <w:marLeft w:val="0"/>
      <w:marRight w:val="0"/>
      <w:marTop w:val="0"/>
      <w:marBottom w:val="0"/>
      <w:divBdr>
        <w:top w:val="none" w:sz="0" w:space="0" w:color="auto"/>
        <w:left w:val="none" w:sz="0" w:space="0" w:color="auto"/>
        <w:bottom w:val="none" w:sz="0" w:space="0" w:color="auto"/>
        <w:right w:val="none" w:sz="0" w:space="0" w:color="auto"/>
      </w:divBdr>
      <w:divsChild>
        <w:div w:id="487139935">
          <w:marLeft w:val="360"/>
          <w:marRight w:val="0"/>
          <w:marTop w:val="0"/>
          <w:marBottom w:val="72"/>
          <w:divBdr>
            <w:top w:val="none" w:sz="0" w:space="0" w:color="auto"/>
            <w:left w:val="none" w:sz="0" w:space="0" w:color="auto"/>
            <w:bottom w:val="none" w:sz="0" w:space="0" w:color="auto"/>
            <w:right w:val="none" w:sz="0" w:space="0" w:color="auto"/>
          </w:divBdr>
          <w:divsChild>
            <w:div w:id="931277497">
              <w:marLeft w:val="0"/>
              <w:marRight w:val="0"/>
              <w:marTop w:val="0"/>
              <w:marBottom w:val="0"/>
              <w:divBdr>
                <w:top w:val="none" w:sz="0" w:space="0" w:color="auto"/>
                <w:left w:val="none" w:sz="0" w:space="0" w:color="auto"/>
                <w:bottom w:val="none" w:sz="0" w:space="0" w:color="auto"/>
                <w:right w:val="none" w:sz="0" w:space="0" w:color="auto"/>
              </w:divBdr>
            </w:div>
          </w:divsChild>
        </w:div>
        <w:div w:id="894196046">
          <w:marLeft w:val="360"/>
          <w:marRight w:val="0"/>
          <w:marTop w:val="72"/>
          <w:marBottom w:val="72"/>
          <w:divBdr>
            <w:top w:val="none" w:sz="0" w:space="0" w:color="auto"/>
            <w:left w:val="none" w:sz="0" w:space="0" w:color="auto"/>
            <w:bottom w:val="none" w:sz="0" w:space="0" w:color="auto"/>
            <w:right w:val="none" w:sz="0" w:space="0" w:color="auto"/>
          </w:divBdr>
          <w:divsChild>
            <w:div w:id="1481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11603">
      <w:bodyDiv w:val="1"/>
      <w:marLeft w:val="0"/>
      <w:marRight w:val="0"/>
      <w:marTop w:val="0"/>
      <w:marBottom w:val="0"/>
      <w:divBdr>
        <w:top w:val="none" w:sz="0" w:space="0" w:color="auto"/>
        <w:left w:val="none" w:sz="0" w:space="0" w:color="auto"/>
        <w:bottom w:val="none" w:sz="0" w:space="0" w:color="auto"/>
        <w:right w:val="none" w:sz="0" w:space="0" w:color="auto"/>
      </w:divBdr>
    </w:div>
    <w:div w:id="366100450">
      <w:bodyDiv w:val="1"/>
      <w:marLeft w:val="0"/>
      <w:marRight w:val="0"/>
      <w:marTop w:val="0"/>
      <w:marBottom w:val="0"/>
      <w:divBdr>
        <w:top w:val="none" w:sz="0" w:space="0" w:color="auto"/>
        <w:left w:val="none" w:sz="0" w:space="0" w:color="auto"/>
        <w:bottom w:val="none" w:sz="0" w:space="0" w:color="auto"/>
        <w:right w:val="none" w:sz="0" w:space="0" w:color="auto"/>
      </w:divBdr>
    </w:div>
    <w:div w:id="418410224">
      <w:bodyDiv w:val="1"/>
      <w:marLeft w:val="0"/>
      <w:marRight w:val="0"/>
      <w:marTop w:val="0"/>
      <w:marBottom w:val="0"/>
      <w:divBdr>
        <w:top w:val="none" w:sz="0" w:space="0" w:color="auto"/>
        <w:left w:val="none" w:sz="0" w:space="0" w:color="auto"/>
        <w:bottom w:val="none" w:sz="0" w:space="0" w:color="auto"/>
        <w:right w:val="none" w:sz="0" w:space="0" w:color="auto"/>
      </w:divBdr>
    </w:div>
    <w:div w:id="483132698">
      <w:bodyDiv w:val="1"/>
      <w:marLeft w:val="0"/>
      <w:marRight w:val="0"/>
      <w:marTop w:val="0"/>
      <w:marBottom w:val="0"/>
      <w:divBdr>
        <w:top w:val="none" w:sz="0" w:space="0" w:color="auto"/>
        <w:left w:val="none" w:sz="0" w:space="0" w:color="auto"/>
        <w:bottom w:val="none" w:sz="0" w:space="0" w:color="auto"/>
        <w:right w:val="none" w:sz="0" w:space="0" w:color="auto"/>
      </w:divBdr>
      <w:divsChild>
        <w:div w:id="1456749946">
          <w:marLeft w:val="0"/>
          <w:marRight w:val="0"/>
          <w:marTop w:val="0"/>
          <w:marBottom w:val="0"/>
          <w:divBdr>
            <w:top w:val="none" w:sz="0" w:space="0" w:color="auto"/>
            <w:left w:val="none" w:sz="0" w:space="0" w:color="auto"/>
            <w:bottom w:val="none" w:sz="0" w:space="0" w:color="auto"/>
            <w:right w:val="none" w:sz="0" w:space="0" w:color="auto"/>
          </w:divBdr>
        </w:div>
      </w:divsChild>
    </w:div>
    <w:div w:id="557205822">
      <w:bodyDiv w:val="1"/>
      <w:marLeft w:val="0"/>
      <w:marRight w:val="0"/>
      <w:marTop w:val="0"/>
      <w:marBottom w:val="0"/>
      <w:divBdr>
        <w:top w:val="none" w:sz="0" w:space="0" w:color="auto"/>
        <w:left w:val="none" w:sz="0" w:space="0" w:color="auto"/>
        <w:bottom w:val="none" w:sz="0" w:space="0" w:color="auto"/>
        <w:right w:val="none" w:sz="0" w:space="0" w:color="auto"/>
      </w:divBdr>
      <w:divsChild>
        <w:div w:id="166024028">
          <w:marLeft w:val="0"/>
          <w:marRight w:val="0"/>
          <w:marTop w:val="0"/>
          <w:marBottom w:val="0"/>
          <w:divBdr>
            <w:top w:val="none" w:sz="0" w:space="0" w:color="auto"/>
            <w:left w:val="none" w:sz="0" w:space="0" w:color="auto"/>
            <w:bottom w:val="none" w:sz="0" w:space="0" w:color="auto"/>
            <w:right w:val="none" w:sz="0" w:space="0" w:color="auto"/>
          </w:divBdr>
        </w:div>
      </w:divsChild>
    </w:div>
    <w:div w:id="581717444">
      <w:bodyDiv w:val="1"/>
      <w:marLeft w:val="0"/>
      <w:marRight w:val="0"/>
      <w:marTop w:val="0"/>
      <w:marBottom w:val="0"/>
      <w:divBdr>
        <w:top w:val="none" w:sz="0" w:space="0" w:color="auto"/>
        <w:left w:val="none" w:sz="0" w:space="0" w:color="auto"/>
        <w:bottom w:val="none" w:sz="0" w:space="0" w:color="auto"/>
        <w:right w:val="none" w:sz="0" w:space="0" w:color="auto"/>
      </w:divBdr>
    </w:div>
    <w:div w:id="683093721">
      <w:bodyDiv w:val="1"/>
      <w:marLeft w:val="0"/>
      <w:marRight w:val="0"/>
      <w:marTop w:val="0"/>
      <w:marBottom w:val="0"/>
      <w:divBdr>
        <w:top w:val="none" w:sz="0" w:space="0" w:color="auto"/>
        <w:left w:val="none" w:sz="0" w:space="0" w:color="auto"/>
        <w:bottom w:val="none" w:sz="0" w:space="0" w:color="auto"/>
        <w:right w:val="none" w:sz="0" w:space="0" w:color="auto"/>
      </w:divBdr>
    </w:div>
    <w:div w:id="712115689">
      <w:bodyDiv w:val="1"/>
      <w:marLeft w:val="0"/>
      <w:marRight w:val="0"/>
      <w:marTop w:val="0"/>
      <w:marBottom w:val="0"/>
      <w:divBdr>
        <w:top w:val="none" w:sz="0" w:space="0" w:color="auto"/>
        <w:left w:val="none" w:sz="0" w:space="0" w:color="auto"/>
        <w:bottom w:val="none" w:sz="0" w:space="0" w:color="auto"/>
        <w:right w:val="none" w:sz="0" w:space="0" w:color="auto"/>
      </w:divBdr>
      <w:divsChild>
        <w:div w:id="80952816">
          <w:marLeft w:val="0"/>
          <w:marRight w:val="0"/>
          <w:marTop w:val="0"/>
          <w:marBottom w:val="0"/>
          <w:divBdr>
            <w:top w:val="none" w:sz="0" w:space="0" w:color="auto"/>
            <w:left w:val="none" w:sz="0" w:space="0" w:color="auto"/>
            <w:bottom w:val="none" w:sz="0" w:space="0" w:color="auto"/>
            <w:right w:val="none" w:sz="0" w:space="0" w:color="auto"/>
          </w:divBdr>
        </w:div>
      </w:divsChild>
    </w:div>
    <w:div w:id="849875095">
      <w:bodyDiv w:val="1"/>
      <w:marLeft w:val="0"/>
      <w:marRight w:val="0"/>
      <w:marTop w:val="0"/>
      <w:marBottom w:val="0"/>
      <w:divBdr>
        <w:top w:val="none" w:sz="0" w:space="0" w:color="auto"/>
        <w:left w:val="none" w:sz="0" w:space="0" w:color="auto"/>
        <w:bottom w:val="none" w:sz="0" w:space="0" w:color="auto"/>
        <w:right w:val="none" w:sz="0" w:space="0" w:color="auto"/>
      </w:divBdr>
      <w:divsChild>
        <w:div w:id="335882898">
          <w:marLeft w:val="0"/>
          <w:marRight w:val="0"/>
          <w:marTop w:val="0"/>
          <w:marBottom w:val="0"/>
          <w:divBdr>
            <w:top w:val="none" w:sz="0" w:space="0" w:color="auto"/>
            <w:left w:val="none" w:sz="0" w:space="0" w:color="auto"/>
            <w:bottom w:val="none" w:sz="0" w:space="0" w:color="auto"/>
            <w:right w:val="none" w:sz="0" w:space="0" w:color="auto"/>
          </w:divBdr>
        </w:div>
      </w:divsChild>
    </w:div>
    <w:div w:id="862010468">
      <w:bodyDiv w:val="1"/>
      <w:marLeft w:val="0"/>
      <w:marRight w:val="0"/>
      <w:marTop w:val="0"/>
      <w:marBottom w:val="0"/>
      <w:divBdr>
        <w:top w:val="none" w:sz="0" w:space="0" w:color="auto"/>
        <w:left w:val="none" w:sz="0" w:space="0" w:color="auto"/>
        <w:bottom w:val="none" w:sz="0" w:space="0" w:color="auto"/>
        <w:right w:val="none" w:sz="0" w:space="0" w:color="auto"/>
      </w:divBdr>
      <w:divsChild>
        <w:div w:id="1324511898">
          <w:marLeft w:val="0"/>
          <w:marRight w:val="0"/>
          <w:marTop w:val="0"/>
          <w:marBottom w:val="0"/>
          <w:divBdr>
            <w:top w:val="none" w:sz="0" w:space="0" w:color="auto"/>
            <w:left w:val="none" w:sz="0" w:space="0" w:color="auto"/>
            <w:bottom w:val="none" w:sz="0" w:space="0" w:color="auto"/>
            <w:right w:val="none" w:sz="0" w:space="0" w:color="auto"/>
          </w:divBdr>
        </w:div>
      </w:divsChild>
    </w:div>
    <w:div w:id="1017079547">
      <w:bodyDiv w:val="1"/>
      <w:marLeft w:val="0"/>
      <w:marRight w:val="0"/>
      <w:marTop w:val="0"/>
      <w:marBottom w:val="0"/>
      <w:divBdr>
        <w:top w:val="none" w:sz="0" w:space="0" w:color="auto"/>
        <w:left w:val="none" w:sz="0" w:space="0" w:color="auto"/>
        <w:bottom w:val="none" w:sz="0" w:space="0" w:color="auto"/>
        <w:right w:val="none" w:sz="0" w:space="0" w:color="auto"/>
      </w:divBdr>
      <w:divsChild>
        <w:div w:id="1678773641">
          <w:marLeft w:val="0"/>
          <w:marRight w:val="0"/>
          <w:marTop w:val="0"/>
          <w:marBottom w:val="0"/>
          <w:divBdr>
            <w:top w:val="none" w:sz="0" w:space="0" w:color="auto"/>
            <w:left w:val="none" w:sz="0" w:space="0" w:color="auto"/>
            <w:bottom w:val="none" w:sz="0" w:space="0" w:color="auto"/>
            <w:right w:val="none" w:sz="0" w:space="0" w:color="auto"/>
          </w:divBdr>
        </w:div>
      </w:divsChild>
    </w:div>
    <w:div w:id="1054236693">
      <w:bodyDiv w:val="1"/>
      <w:marLeft w:val="0"/>
      <w:marRight w:val="0"/>
      <w:marTop w:val="0"/>
      <w:marBottom w:val="0"/>
      <w:divBdr>
        <w:top w:val="none" w:sz="0" w:space="0" w:color="auto"/>
        <w:left w:val="none" w:sz="0" w:space="0" w:color="auto"/>
        <w:bottom w:val="none" w:sz="0" w:space="0" w:color="auto"/>
        <w:right w:val="none" w:sz="0" w:space="0" w:color="auto"/>
      </w:divBdr>
    </w:div>
    <w:div w:id="1202090634">
      <w:bodyDiv w:val="1"/>
      <w:marLeft w:val="0"/>
      <w:marRight w:val="0"/>
      <w:marTop w:val="0"/>
      <w:marBottom w:val="0"/>
      <w:divBdr>
        <w:top w:val="none" w:sz="0" w:space="0" w:color="auto"/>
        <w:left w:val="none" w:sz="0" w:space="0" w:color="auto"/>
        <w:bottom w:val="none" w:sz="0" w:space="0" w:color="auto"/>
        <w:right w:val="none" w:sz="0" w:space="0" w:color="auto"/>
      </w:divBdr>
      <w:divsChild>
        <w:div w:id="1123844083">
          <w:marLeft w:val="0"/>
          <w:marRight w:val="0"/>
          <w:marTop w:val="0"/>
          <w:marBottom w:val="0"/>
          <w:divBdr>
            <w:top w:val="none" w:sz="0" w:space="0" w:color="auto"/>
            <w:left w:val="none" w:sz="0" w:space="0" w:color="auto"/>
            <w:bottom w:val="none" w:sz="0" w:space="0" w:color="auto"/>
            <w:right w:val="none" w:sz="0" w:space="0" w:color="auto"/>
          </w:divBdr>
        </w:div>
      </w:divsChild>
    </w:div>
    <w:div w:id="1351953443">
      <w:bodyDiv w:val="1"/>
      <w:marLeft w:val="0"/>
      <w:marRight w:val="0"/>
      <w:marTop w:val="0"/>
      <w:marBottom w:val="0"/>
      <w:divBdr>
        <w:top w:val="none" w:sz="0" w:space="0" w:color="auto"/>
        <w:left w:val="none" w:sz="0" w:space="0" w:color="auto"/>
        <w:bottom w:val="none" w:sz="0" w:space="0" w:color="auto"/>
        <w:right w:val="none" w:sz="0" w:space="0" w:color="auto"/>
      </w:divBdr>
      <w:divsChild>
        <w:div w:id="1189757852">
          <w:marLeft w:val="0"/>
          <w:marRight w:val="0"/>
          <w:marTop w:val="0"/>
          <w:marBottom w:val="0"/>
          <w:divBdr>
            <w:top w:val="none" w:sz="0" w:space="0" w:color="auto"/>
            <w:left w:val="none" w:sz="0" w:space="0" w:color="auto"/>
            <w:bottom w:val="none" w:sz="0" w:space="0" w:color="auto"/>
            <w:right w:val="none" w:sz="0" w:space="0" w:color="auto"/>
          </w:divBdr>
        </w:div>
      </w:divsChild>
    </w:div>
    <w:div w:id="1394816951">
      <w:bodyDiv w:val="1"/>
      <w:marLeft w:val="0"/>
      <w:marRight w:val="0"/>
      <w:marTop w:val="0"/>
      <w:marBottom w:val="0"/>
      <w:divBdr>
        <w:top w:val="none" w:sz="0" w:space="0" w:color="auto"/>
        <w:left w:val="none" w:sz="0" w:space="0" w:color="auto"/>
        <w:bottom w:val="none" w:sz="0" w:space="0" w:color="auto"/>
        <w:right w:val="none" w:sz="0" w:space="0" w:color="auto"/>
      </w:divBdr>
      <w:divsChild>
        <w:div w:id="466247178">
          <w:marLeft w:val="0"/>
          <w:marRight w:val="0"/>
          <w:marTop w:val="0"/>
          <w:marBottom w:val="0"/>
          <w:divBdr>
            <w:top w:val="none" w:sz="0" w:space="0" w:color="auto"/>
            <w:left w:val="none" w:sz="0" w:space="0" w:color="auto"/>
            <w:bottom w:val="none" w:sz="0" w:space="0" w:color="auto"/>
            <w:right w:val="none" w:sz="0" w:space="0" w:color="auto"/>
          </w:divBdr>
        </w:div>
      </w:divsChild>
    </w:div>
    <w:div w:id="1476949063">
      <w:bodyDiv w:val="1"/>
      <w:marLeft w:val="0"/>
      <w:marRight w:val="0"/>
      <w:marTop w:val="0"/>
      <w:marBottom w:val="0"/>
      <w:divBdr>
        <w:top w:val="none" w:sz="0" w:space="0" w:color="auto"/>
        <w:left w:val="none" w:sz="0" w:space="0" w:color="auto"/>
        <w:bottom w:val="none" w:sz="0" w:space="0" w:color="auto"/>
        <w:right w:val="none" w:sz="0" w:space="0" w:color="auto"/>
      </w:divBdr>
    </w:div>
    <w:div w:id="1484353887">
      <w:bodyDiv w:val="1"/>
      <w:marLeft w:val="0"/>
      <w:marRight w:val="0"/>
      <w:marTop w:val="0"/>
      <w:marBottom w:val="0"/>
      <w:divBdr>
        <w:top w:val="none" w:sz="0" w:space="0" w:color="auto"/>
        <w:left w:val="none" w:sz="0" w:space="0" w:color="auto"/>
        <w:bottom w:val="none" w:sz="0" w:space="0" w:color="auto"/>
        <w:right w:val="none" w:sz="0" w:space="0" w:color="auto"/>
      </w:divBdr>
      <w:divsChild>
        <w:div w:id="58216706">
          <w:marLeft w:val="0"/>
          <w:marRight w:val="0"/>
          <w:marTop w:val="72"/>
          <w:marBottom w:val="0"/>
          <w:divBdr>
            <w:top w:val="none" w:sz="0" w:space="0" w:color="auto"/>
            <w:left w:val="none" w:sz="0" w:space="0" w:color="auto"/>
            <w:bottom w:val="none" w:sz="0" w:space="0" w:color="auto"/>
            <w:right w:val="none" w:sz="0" w:space="0" w:color="auto"/>
          </w:divBdr>
          <w:divsChild>
            <w:div w:id="1650019363">
              <w:marLeft w:val="0"/>
              <w:marRight w:val="0"/>
              <w:marTop w:val="0"/>
              <w:marBottom w:val="0"/>
              <w:divBdr>
                <w:top w:val="none" w:sz="0" w:space="0" w:color="auto"/>
                <w:left w:val="none" w:sz="0" w:space="0" w:color="auto"/>
                <w:bottom w:val="none" w:sz="0" w:space="0" w:color="auto"/>
                <w:right w:val="none" w:sz="0" w:space="0" w:color="auto"/>
              </w:divBdr>
            </w:div>
          </w:divsChild>
        </w:div>
        <w:div w:id="725760038">
          <w:marLeft w:val="0"/>
          <w:marRight w:val="0"/>
          <w:marTop w:val="72"/>
          <w:marBottom w:val="0"/>
          <w:divBdr>
            <w:top w:val="none" w:sz="0" w:space="0" w:color="auto"/>
            <w:left w:val="none" w:sz="0" w:space="0" w:color="auto"/>
            <w:bottom w:val="none" w:sz="0" w:space="0" w:color="auto"/>
            <w:right w:val="none" w:sz="0" w:space="0" w:color="auto"/>
          </w:divBdr>
        </w:div>
        <w:div w:id="925727858">
          <w:marLeft w:val="0"/>
          <w:marRight w:val="0"/>
          <w:marTop w:val="72"/>
          <w:marBottom w:val="0"/>
          <w:divBdr>
            <w:top w:val="none" w:sz="0" w:space="0" w:color="auto"/>
            <w:left w:val="none" w:sz="0" w:space="0" w:color="auto"/>
            <w:bottom w:val="none" w:sz="0" w:space="0" w:color="auto"/>
            <w:right w:val="none" w:sz="0" w:space="0" w:color="auto"/>
          </w:divBdr>
          <w:divsChild>
            <w:div w:id="1532760149">
              <w:marLeft w:val="360"/>
              <w:marRight w:val="0"/>
              <w:marTop w:val="72"/>
              <w:marBottom w:val="72"/>
              <w:divBdr>
                <w:top w:val="none" w:sz="0" w:space="0" w:color="auto"/>
                <w:left w:val="none" w:sz="0" w:space="0" w:color="auto"/>
                <w:bottom w:val="none" w:sz="0" w:space="0" w:color="auto"/>
                <w:right w:val="none" w:sz="0" w:space="0" w:color="auto"/>
              </w:divBdr>
              <w:divsChild>
                <w:div w:id="1690525398">
                  <w:marLeft w:val="0"/>
                  <w:marRight w:val="0"/>
                  <w:marTop w:val="0"/>
                  <w:marBottom w:val="0"/>
                  <w:divBdr>
                    <w:top w:val="none" w:sz="0" w:space="0" w:color="auto"/>
                    <w:left w:val="none" w:sz="0" w:space="0" w:color="auto"/>
                    <w:bottom w:val="none" w:sz="0" w:space="0" w:color="auto"/>
                    <w:right w:val="none" w:sz="0" w:space="0" w:color="auto"/>
                  </w:divBdr>
                </w:div>
              </w:divsChild>
            </w:div>
            <w:div w:id="1783643452">
              <w:marLeft w:val="360"/>
              <w:marRight w:val="0"/>
              <w:marTop w:val="0"/>
              <w:marBottom w:val="72"/>
              <w:divBdr>
                <w:top w:val="none" w:sz="0" w:space="0" w:color="auto"/>
                <w:left w:val="none" w:sz="0" w:space="0" w:color="auto"/>
                <w:bottom w:val="none" w:sz="0" w:space="0" w:color="auto"/>
                <w:right w:val="none" w:sz="0" w:space="0" w:color="auto"/>
              </w:divBdr>
              <w:divsChild>
                <w:div w:id="1498617066">
                  <w:marLeft w:val="0"/>
                  <w:marRight w:val="0"/>
                  <w:marTop w:val="0"/>
                  <w:marBottom w:val="0"/>
                  <w:divBdr>
                    <w:top w:val="none" w:sz="0" w:space="0" w:color="auto"/>
                    <w:left w:val="none" w:sz="0" w:space="0" w:color="auto"/>
                    <w:bottom w:val="none" w:sz="0" w:space="0" w:color="auto"/>
                    <w:right w:val="none" w:sz="0" w:space="0" w:color="auto"/>
                  </w:divBdr>
                </w:div>
              </w:divsChild>
            </w:div>
            <w:div w:id="1811751577">
              <w:marLeft w:val="0"/>
              <w:marRight w:val="0"/>
              <w:marTop w:val="0"/>
              <w:marBottom w:val="0"/>
              <w:divBdr>
                <w:top w:val="none" w:sz="0" w:space="0" w:color="auto"/>
                <w:left w:val="none" w:sz="0" w:space="0" w:color="auto"/>
                <w:bottom w:val="none" w:sz="0" w:space="0" w:color="auto"/>
                <w:right w:val="none" w:sz="0" w:space="0" w:color="auto"/>
              </w:divBdr>
            </w:div>
            <w:div w:id="2001496137">
              <w:marLeft w:val="360"/>
              <w:marRight w:val="0"/>
              <w:marTop w:val="0"/>
              <w:marBottom w:val="72"/>
              <w:divBdr>
                <w:top w:val="none" w:sz="0" w:space="0" w:color="auto"/>
                <w:left w:val="none" w:sz="0" w:space="0" w:color="auto"/>
                <w:bottom w:val="none" w:sz="0" w:space="0" w:color="auto"/>
                <w:right w:val="none" w:sz="0" w:space="0" w:color="auto"/>
              </w:divBdr>
              <w:divsChild>
                <w:div w:id="4811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7543">
          <w:marLeft w:val="0"/>
          <w:marRight w:val="0"/>
          <w:marTop w:val="72"/>
          <w:marBottom w:val="0"/>
          <w:divBdr>
            <w:top w:val="none" w:sz="0" w:space="0" w:color="auto"/>
            <w:left w:val="none" w:sz="0" w:space="0" w:color="auto"/>
            <w:bottom w:val="none" w:sz="0" w:space="0" w:color="auto"/>
            <w:right w:val="none" w:sz="0" w:space="0" w:color="auto"/>
          </w:divBdr>
          <w:divsChild>
            <w:div w:id="69042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75148">
      <w:bodyDiv w:val="1"/>
      <w:marLeft w:val="0"/>
      <w:marRight w:val="0"/>
      <w:marTop w:val="0"/>
      <w:marBottom w:val="0"/>
      <w:divBdr>
        <w:top w:val="none" w:sz="0" w:space="0" w:color="auto"/>
        <w:left w:val="none" w:sz="0" w:space="0" w:color="auto"/>
        <w:bottom w:val="none" w:sz="0" w:space="0" w:color="auto"/>
        <w:right w:val="none" w:sz="0" w:space="0" w:color="auto"/>
      </w:divBdr>
    </w:div>
    <w:div w:id="1510868772">
      <w:bodyDiv w:val="1"/>
      <w:marLeft w:val="0"/>
      <w:marRight w:val="0"/>
      <w:marTop w:val="0"/>
      <w:marBottom w:val="0"/>
      <w:divBdr>
        <w:top w:val="none" w:sz="0" w:space="0" w:color="auto"/>
        <w:left w:val="none" w:sz="0" w:space="0" w:color="auto"/>
        <w:bottom w:val="none" w:sz="0" w:space="0" w:color="auto"/>
        <w:right w:val="none" w:sz="0" w:space="0" w:color="auto"/>
      </w:divBdr>
      <w:divsChild>
        <w:div w:id="1251743721">
          <w:marLeft w:val="0"/>
          <w:marRight w:val="0"/>
          <w:marTop w:val="0"/>
          <w:marBottom w:val="0"/>
          <w:divBdr>
            <w:top w:val="none" w:sz="0" w:space="0" w:color="auto"/>
            <w:left w:val="none" w:sz="0" w:space="0" w:color="auto"/>
            <w:bottom w:val="none" w:sz="0" w:space="0" w:color="auto"/>
            <w:right w:val="none" w:sz="0" w:space="0" w:color="auto"/>
          </w:divBdr>
        </w:div>
      </w:divsChild>
    </w:div>
    <w:div w:id="1573858182">
      <w:bodyDiv w:val="1"/>
      <w:marLeft w:val="0"/>
      <w:marRight w:val="0"/>
      <w:marTop w:val="0"/>
      <w:marBottom w:val="0"/>
      <w:divBdr>
        <w:top w:val="none" w:sz="0" w:space="0" w:color="auto"/>
        <w:left w:val="none" w:sz="0" w:space="0" w:color="auto"/>
        <w:bottom w:val="none" w:sz="0" w:space="0" w:color="auto"/>
        <w:right w:val="none" w:sz="0" w:space="0" w:color="auto"/>
      </w:divBdr>
    </w:div>
    <w:div w:id="1618217243">
      <w:bodyDiv w:val="1"/>
      <w:marLeft w:val="0"/>
      <w:marRight w:val="0"/>
      <w:marTop w:val="0"/>
      <w:marBottom w:val="0"/>
      <w:divBdr>
        <w:top w:val="none" w:sz="0" w:space="0" w:color="auto"/>
        <w:left w:val="none" w:sz="0" w:space="0" w:color="auto"/>
        <w:bottom w:val="none" w:sz="0" w:space="0" w:color="auto"/>
        <w:right w:val="none" w:sz="0" w:space="0" w:color="auto"/>
      </w:divBdr>
      <w:divsChild>
        <w:div w:id="607659463">
          <w:marLeft w:val="360"/>
          <w:marRight w:val="0"/>
          <w:marTop w:val="0"/>
          <w:marBottom w:val="0"/>
          <w:divBdr>
            <w:top w:val="none" w:sz="0" w:space="0" w:color="auto"/>
            <w:left w:val="none" w:sz="0" w:space="0" w:color="auto"/>
            <w:bottom w:val="none" w:sz="0" w:space="0" w:color="auto"/>
            <w:right w:val="none" w:sz="0" w:space="0" w:color="auto"/>
          </w:divBdr>
          <w:divsChild>
            <w:div w:id="1885480914">
              <w:marLeft w:val="0"/>
              <w:marRight w:val="0"/>
              <w:marTop w:val="0"/>
              <w:marBottom w:val="0"/>
              <w:divBdr>
                <w:top w:val="none" w:sz="0" w:space="0" w:color="auto"/>
                <w:left w:val="none" w:sz="0" w:space="0" w:color="auto"/>
                <w:bottom w:val="none" w:sz="0" w:space="0" w:color="auto"/>
                <w:right w:val="none" w:sz="0" w:space="0" w:color="auto"/>
              </w:divBdr>
            </w:div>
          </w:divsChild>
        </w:div>
        <w:div w:id="856190792">
          <w:marLeft w:val="360"/>
          <w:marRight w:val="0"/>
          <w:marTop w:val="0"/>
          <w:marBottom w:val="0"/>
          <w:divBdr>
            <w:top w:val="none" w:sz="0" w:space="0" w:color="auto"/>
            <w:left w:val="none" w:sz="0" w:space="0" w:color="auto"/>
            <w:bottom w:val="none" w:sz="0" w:space="0" w:color="auto"/>
            <w:right w:val="none" w:sz="0" w:space="0" w:color="auto"/>
          </w:divBdr>
          <w:divsChild>
            <w:div w:id="1593392794">
              <w:marLeft w:val="0"/>
              <w:marRight w:val="0"/>
              <w:marTop w:val="0"/>
              <w:marBottom w:val="0"/>
              <w:divBdr>
                <w:top w:val="none" w:sz="0" w:space="0" w:color="auto"/>
                <w:left w:val="none" w:sz="0" w:space="0" w:color="auto"/>
                <w:bottom w:val="none" w:sz="0" w:space="0" w:color="auto"/>
                <w:right w:val="none" w:sz="0" w:space="0" w:color="auto"/>
              </w:divBdr>
            </w:div>
          </w:divsChild>
        </w:div>
        <w:div w:id="1613628796">
          <w:marLeft w:val="360"/>
          <w:marRight w:val="0"/>
          <w:marTop w:val="0"/>
          <w:marBottom w:val="0"/>
          <w:divBdr>
            <w:top w:val="none" w:sz="0" w:space="0" w:color="auto"/>
            <w:left w:val="none" w:sz="0" w:space="0" w:color="auto"/>
            <w:bottom w:val="none" w:sz="0" w:space="0" w:color="auto"/>
            <w:right w:val="none" w:sz="0" w:space="0" w:color="auto"/>
          </w:divBdr>
          <w:divsChild>
            <w:div w:id="13317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805">
      <w:bodyDiv w:val="1"/>
      <w:marLeft w:val="0"/>
      <w:marRight w:val="0"/>
      <w:marTop w:val="0"/>
      <w:marBottom w:val="0"/>
      <w:divBdr>
        <w:top w:val="none" w:sz="0" w:space="0" w:color="auto"/>
        <w:left w:val="none" w:sz="0" w:space="0" w:color="auto"/>
        <w:bottom w:val="none" w:sz="0" w:space="0" w:color="auto"/>
        <w:right w:val="none" w:sz="0" w:space="0" w:color="auto"/>
      </w:divBdr>
    </w:div>
    <w:div w:id="1700158420">
      <w:bodyDiv w:val="1"/>
      <w:marLeft w:val="0"/>
      <w:marRight w:val="0"/>
      <w:marTop w:val="0"/>
      <w:marBottom w:val="0"/>
      <w:divBdr>
        <w:top w:val="none" w:sz="0" w:space="0" w:color="auto"/>
        <w:left w:val="none" w:sz="0" w:space="0" w:color="auto"/>
        <w:bottom w:val="none" w:sz="0" w:space="0" w:color="auto"/>
        <w:right w:val="none" w:sz="0" w:space="0" w:color="auto"/>
      </w:divBdr>
      <w:divsChild>
        <w:div w:id="1944339997">
          <w:marLeft w:val="0"/>
          <w:marRight w:val="0"/>
          <w:marTop w:val="0"/>
          <w:marBottom w:val="0"/>
          <w:divBdr>
            <w:top w:val="none" w:sz="0" w:space="0" w:color="auto"/>
            <w:left w:val="none" w:sz="0" w:space="0" w:color="auto"/>
            <w:bottom w:val="none" w:sz="0" w:space="0" w:color="auto"/>
            <w:right w:val="none" w:sz="0" w:space="0" w:color="auto"/>
          </w:divBdr>
        </w:div>
      </w:divsChild>
    </w:div>
    <w:div w:id="1757360091">
      <w:bodyDiv w:val="1"/>
      <w:marLeft w:val="0"/>
      <w:marRight w:val="0"/>
      <w:marTop w:val="0"/>
      <w:marBottom w:val="0"/>
      <w:divBdr>
        <w:top w:val="none" w:sz="0" w:space="0" w:color="auto"/>
        <w:left w:val="none" w:sz="0" w:space="0" w:color="auto"/>
        <w:bottom w:val="none" w:sz="0" w:space="0" w:color="auto"/>
        <w:right w:val="none" w:sz="0" w:space="0" w:color="auto"/>
      </w:divBdr>
    </w:div>
    <w:div w:id="1814592208">
      <w:bodyDiv w:val="1"/>
      <w:marLeft w:val="0"/>
      <w:marRight w:val="0"/>
      <w:marTop w:val="0"/>
      <w:marBottom w:val="0"/>
      <w:divBdr>
        <w:top w:val="none" w:sz="0" w:space="0" w:color="auto"/>
        <w:left w:val="none" w:sz="0" w:space="0" w:color="auto"/>
        <w:bottom w:val="none" w:sz="0" w:space="0" w:color="auto"/>
        <w:right w:val="none" w:sz="0" w:space="0" w:color="auto"/>
      </w:divBdr>
      <w:divsChild>
        <w:div w:id="159973465">
          <w:marLeft w:val="0"/>
          <w:marRight w:val="0"/>
          <w:marTop w:val="72"/>
          <w:marBottom w:val="0"/>
          <w:divBdr>
            <w:top w:val="none" w:sz="0" w:space="0" w:color="auto"/>
            <w:left w:val="none" w:sz="0" w:space="0" w:color="auto"/>
            <w:bottom w:val="none" w:sz="0" w:space="0" w:color="auto"/>
            <w:right w:val="none" w:sz="0" w:space="0" w:color="auto"/>
          </w:divBdr>
          <w:divsChild>
            <w:div w:id="65883309">
              <w:marLeft w:val="360"/>
              <w:marRight w:val="0"/>
              <w:marTop w:val="0"/>
              <w:marBottom w:val="72"/>
              <w:divBdr>
                <w:top w:val="none" w:sz="0" w:space="0" w:color="auto"/>
                <w:left w:val="none" w:sz="0" w:space="0" w:color="auto"/>
                <w:bottom w:val="none" w:sz="0" w:space="0" w:color="auto"/>
                <w:right w:val="none" w:sz="0" w:space="0" w:color="auto"/>
              </w:divBdr>
              <w:divsChild>
                <w:div w:id="78135444">
                  <w:marLeft w:val="0"/>
                  <w:marRight w:val="0"/>
                  <w:marTop w:val="0"/>
                  <w:marBottom w:val="0"/>
                  <w:divBdr>
                    <w:top w:val="none" w:sz="0" w:space="0" w:color="auto"/>
                    <w:left w:val="none" w:sz="0" w:space="0" w:color="auto"/>
                    <w:bottom w:val="none" w:sz="0" w:space="0" w:color="auto"/>
                    <w:right w:val="none" w:sz="0" w:space="0" w:color="auto"/>
                  </w:divBdr>
                </w:div>
              </w:divsChild>
            </w:div>
            <w:div w:id="688331598">
              <w:marLeft w:val="360"/>
              <w:marRight w:val="0"/>
              <w:marTop w:val="0"/>
              <w:marBottom w:val="72"/>
              <w:divBdr>
                <w:top w:val="none" w:sz="0" w:space="0" w:color="auto"/>
                <w:left w:val="none" w:sz="0" w:space="0" w:color="auto"/>
                <w:bottom w:val="none" w:sz="0" w:space="0" w:color="auto"/>
                <w:right w:val="none" w:sz="0" w:space="0" w:color="auto"/>
              </w:divBdr>
              <w:divsChild>
                <w:div w:id="214047588">
                  <w:marLeft w:val="0"/>
                  <w:marRight w:val="0"/>
                  <w:marTop w:val="0"/>
                  <w:marBottom w:val="0"/>
                  <w:divBdr>
                    <w:top w:val="none" w:sz="0" w:space="0" w:color="auto"/>
                    <w:left w:val="none" w:sz="0" w:space="0" w:color="auto"/>
                    <w:bottom w:val="none" w:sz="0" w:space="0" w:color="auto"/>
                    <w:right w:val="none" w:sz="0" w:space="0" w:color="auto"/>
                  </w:divBdr>
                </w:div>
                <w:div w:id="1270547744">
                  <w:marLeft w:val="360"/>
                  <w:marRight w:val="0"/>
                  <w:marTop w:val="0"/>
                  <w:marBottom w:val="0"/>
                  <w:divBdr>
                    <w:top w:val="none" w:sz="0" w:space="0" w:color="auto"/>
                    <w:left w:val="none" w:sz="0" w:space="0" w:color="auto"/>
                    <w:bottom w:val="none" w:sz="0" w:space="0" w:color="auto"/>
                    <w:right w:val="none" w:sz="0" w:space="0" w:color="auto"/>
                  </w:divBdr>
                  <w:divsChild>
                    <w:div w:id="1494419528">
                      <w:marLeft w:val="0"/>
                      <w:marRight w:val="0"/>
                      <w:marTop w:val="0"/>
                      <w:marBottom w:val="0"/>
                      <w:divBdr>
                        <w:top w:val="none" w:sz="0" w:space="0" w:color="auto"/>
                        <w:left w:val="none" w:sz="0" w:space="0" w:color="auto"/>
                        <w:bottom w:val="none" w:sz="0" w:space="0" w:color="auto"/>
                        <w:right w:val="none" w:sz="0" w:space="0" w:color="auto"/>
                      </w:divBdr>
                    </w:div>
                  </w:divsChild>
                </w:div>
                <w:div w:id="1941907271">
                  <w:marLeft w:val="360"/>
                  <w:marRight w:val="0"/>
                  <w:marTop w:val="0"/>
                  <w:marBottom w:val="0"/>
                  <w:divBdr>
                    <w:top w:val="none" w:sz="0" w:space="0" w:color="auto"/>
                    <w:left w:val="none" w:sz="0" w:space="0" w:color="auto"/>
                    <w:bottom w:val="none" w:sz="0" w:space="0" w:color="auto"/>
                    <w:right w:val="none" w:sz="0" w:space="0" w:color="auto"/>
                  </w:divBdr>
                  <w:divsChild>
                    <w:div w:id="14081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484">
              <w:marLeft w:val="0"/>
              <w:marRight w:val="0"/>
              <w:marTop w:val="0"/>
              <w:marBottom w:val="0"/>
              <w:divBdr>
                <w:top w:val="none" w:sz="0" w:space="0" w:color="auto"/>
                <w:left w:val="none" w:sz="0" w:space="0" w:color="auto"/>
                <w:bottom w:val="none" w:sz="0" w:space="0" w:color="auto"/>
                <w:right w:val="none" w:sz="0" w:space="0" w:color="auto"/>
              </w:divBdr>
            </w:div>
            <w:div w:id="844393970">
              <w:marLeft w:val="360"/>
              <w:marRight w:val="0"/>
              <w:marTop w:val="0"/>
              <w:marBottom w:val="72"/>
              <w:divBdr>
                <w:top w:val="none" w:sz="0" w:space="0" w:color="auto"/>
                <w:left w:val="none" w:sz="0" w:space="0" w:color="auto"/>
                <w:bottom w:val="none" w:sz="0" w:space="0" w:color="auto"/>
                <w:right w:val="none" w:sz="0" w:space="0" w:color="auto"/>
              </w:divBdr>
              <w:divsChild>
                <w:div w:id="631521286">
                  <w:marLeft w:val="0"/>
                  <w:marRight w:val="0"/>
                  <w:marTop w:val="0"/>
                  <w:marBottom w:val="0"/>
                  <w:divBdr>
                    <w:top w:val="none" w:sz="0" w:space="0" w:color="auto"/>
                    <w:left w:val="none" w:sz="0" w:space="0" w:color="auto"/>
                    <w:bottom w:val="none" w:sz="0" w:space="0" w:color="auto"/>
                    <w:right w:val="none" w:sz="0" w:space="0" w:color="auto"/>
                  </w:divBdr>
                </w:div>
              </w:divsChild>
            </w:div>
            <w:div w:id="1952935047">
              <w:marLeft w:val="360"/>
              <w:marRight w:val="0"/>
              <w:marTop w:val="72"/>
              <w:marBottom w:val="72"/>
              <w:divBdr>
                <w:top w:val="none" w:sz="0" w:space="0" w:color="auto"/>
                <w:left w:val="none" w:sz="0" w:space="0" w:color="auto"/>
                <w:bottom w:val="none" w:sz="0" w:space="0" w:color="auto"/>
                <w:right w:val="none" w:sz="0" w:space="0" w:color="auto"/>
              </w:divBdr>
              <w:divsChild>
                <w:div w:id="127601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4399">
          <w:marLeft w:val="0"/>
          <w:marRight w:val="0"/>
          <w:marTop w:val="72"/>
          <w:marBottom w:val="0"/>
          <w:divBdr>
            <w:top w:val="none" w:sz="0" w:space="0" w:color="auto"/>
            <w:left w:val="none" w:sz="0" w:space="0" w:color="auto"/>
            <w:bottom w:val="none" w:sz="0" w:space="0" w:color="auto"/>
            <w:right w:val="none" w:sz="0" w:space="0" w:color="auto"/>
          </w:divBdr>
          <w:divsChild>
            <w:div w:id="1730156214">
              <w:marLeft w:val="0"/>
              <w:marRight w:val="0"/>
              <w:marTop w:val="0"/>
              <w:marBottom w:val="0"/>
              <w:divBdr>
                <w:top w:val="none" w:sz="0" w:space="0" w:color="auto"/>
                <w:left w:val="none" w:sz="0" w:space="0" w:color="auto"/>
                <w:bottom w:val="none" w:sz="0" w:space="0" w:color="auto"/>
                <w:right w:val="none" w:sz="0" w:space="0" w:color="auto"/>
              </w:divBdr>
            </w:div>
          </w:divsChild>
        </w:div>
        <w:div w:id="1616405352">
          <w:marLeft w:val="0"/>
          <w:marRight w:val="0"/>
          <w:marTop w:val="72"/>
          <w:marBottom w:val="0"/>
          <w:divBdr>
            <w:top w:val="none" w:sz="0" w:space="0" w:color="auto"/>
            <w:left w:val="none" w:sz="0" w:space="0" w:color="auto"/>
            <w:bottom w:val="none" w:sz="0" w:space="0" w:color="auto"/>
            <w:right w:val="none" w:sz="0" w:space="0" w:color="auto"/>
          </w:divBdr>
        </w:div>
      </w:divsChild>
    </w:div>
    <w:div w:id="1872263043">
      <w:bodyDiv w:val="1"/>
      <w:marLeft w:val="0"/>
      <w:marRight w:val="0"/>
      <w:marTop w:val="0"/>
      <w:marBottom w:val="0"/>
      <w:divBdr>
        <w:top w:val="none" w:sz="0" w:space="0" w:color="auto"/>
        <w:left w:val="none" w:sz="0" w:space="0" w:color="auto"/>
        <w:bottom w:val="none" w:sz="0" w:space="0" w:color="auto"/>
        <w:right w:val="none" w:sz="0" w:space="0" w:color="auto"/>
      </w:divBdr>
      <w:divsChild>
        <w:div w:id="855001072">
          <w:marLeft w:val="0"/>
          <w:marRight w:val="0"/>
          <w:marTop w:val="0"/>
          <w:marBottom w:val="0"/>
          <w:divBdr>
            <w:top w:val="none" w:sz="0" w:space="0" w:color="auto"/>
            <w:left w:val="none" w:sz="0" w:space="0" w:color="auto"/>
            <w:bottom w:val="none" w:sz="0" w:space="0" w:color="auto"/>
            <w:right w:val="none" w:sz="0" w:space="0" w:color="auto"/>
          </w:divBdr>
        </w:div>
      </w:divsChild>
    </w:div>
    <w:div w:id="1876040669">
      <w:bodyDiv w:val="1"/>
      <w:marLeft w:val="0"/>
      <w:marRight w:val="0"/>
      <w:marTop w:val="0"/>
      <w:marBottom w:val="0"/>
      <w:divBdr>
        <w:top w:val="none" w:sz="0" w:space="0" w:color="auto"/>
        <w:left w:val="none" w:sz="0" w:space="0" w:color="auto"/>
        <w:bottom w:val="none" w:sz="0" w:space="0" w:color="auto"/>
        <w:right w:val="none" w:sz="0" w:space="0" w:color="auto"/>
      </w:divBdr>
    </w:div>
    <w:div w:id="1987664599">
      <w:bodyDiv w:val="1"/>
      <w:marLeft w:val="0"/>
      <w:marRight w:val="0"/>
      <w:marTop w:val="0"/>
      <w:marBottom w:val="0"/>
      <w:divBdr>
        <w:top w:val="none" w:sz="0" w:space="0" w:color="auto"/>
        <w:left w:val="none" w:sz="0" w:space="0" w:color="auto"/>
        <w:bottom w:val="none" w:sz="0" w:space="0" w:color="auto"/>
        <w:right w:val="none" w:sz="0" w:space="0" w:color="auto"/>
      </w:divBdr>
    </w:div>
    <w:div w:id="1993945035">
      <w:bodyDiv w:val="1"/>
      <w:marLeft w:val="0"/>
      <w:marRight w:val="0"/>
      <w:marTop w:val="0"/>
      <w:marBottom w:val="0"/>
      <w:divBdr>
        <w:top w:val="none" w:sz="0" w:space="0" w:color="auto"/>
        <w:left w:val="none" w:sz="0" w:space="0" w:color="auto"/>
        <w:bottom w:val="none" w:sz="0" w:space="0" w:color="auto"/>
        <w:right w:val="none" w:sz="0" w:space="0" w:color="auto"/>
      </w:divBdr>
    </w:div>
    <w:div w:id="2051374215">
      <w:bodyDiv w:val="1"/>
      <w:marLeft w:val="0"/>
      <w:marRight w:val="0"/>
      <w:marTop w:val="0"/>
      <w:marBottom w:val="0"/>
      <w:divBdr>
        <w:top w:val="none" w:sz="0" w:space="0" w:color="auto"/>
        <w:left w:val="none" w:sz="0" w:space="0" w:color="auto"/>
        <w:bottom w:val="none" w:sz="0" w:space="0" w:color="auto"/>
        <w:right w:val="none" w:sz="0" w:space="0" w:color="auto"/>
      </w:divBdr>
      <w:divsChild>
        <w:div w:id="196234259">
          <w:marLeft w:val="360"/>
          <w:marRight w:val="0"/>
          <w:marTop w:val="0"/>
          <w:marBottom w:val="0"/>
          <w:divBdr>
            <w:top w:val="none" w:sz="0" w:space="0" w:color="auto"/>
            <w:left w:val="none" w:sz="0" w:space="0" w:color="auto"/>
            <w:bottom w:val="none" w:sz="0" w:space="0" w:color="auto"/>
            <w:right w:val="none" w:sz="0" w:space="0" w:color="auto"/>
          </w:divBdr>
          <w:divsChild>
            <w:div w:id="25100482">
              <w:marLeft w:val="0"/>
              <w:marRight w:val="0"/>
              <w:marTop w:val="0"/>
              <w:marBottom w:val="0"/>
              <w:divBdr>
                <w:top w:val="none" w:sz="0" w:space="0" w:color="auto"/>
                <w:left w:val="none" w:sz="0" w:space="0" w:color="auto"/>
                <w:bottom w:val="none" w:sz="0" w:space="0" w:color="auto"/>
                <w:right w:val="none" w:sz="0" w:space="0" w:color="auto"/>
              </w:divBdr>
            </w:div>
          </w:divsChild>
        </w:div>
        <w:div w:id="1368408058">
          <w:marLeft w:val="360"/>
          <w:marRight w:val="0"/>
          <w:marTop w:val="0"/>
          <w:marBottom w:val="0"/>
          <w:divBdr>
            <w:top w:val="none" w:sz="0" w:space="0" w:color="auto"/>
            <w:left w:val="none" w:sz="0" w:space="0" w:color="auto"/>
            <w:bottom w:val="none" w:sz="0" w:space="0" w:color="auto"/>
            <w:right w:val="none" w:sz="0" w:space="0" w:color="auto"/>
          </w:divBdr>
          <w:divsChild>
            <w:div w:id="194971964">
              <w:marLeft w:val="0"/>
              <w:marRight w:val="0"/>
              <w:marTop w:val="0"/>
              <w:marBottom w:val="0"/>
              <w:divBdr>
                <w:top w:val="none" w:sz="0" w:space="0" w:color="auto"/>
                <w:left w:val="none" w:sz="0" w:space="0" w:color="auto"/>
                <w:bottom w:val="none" w:sz="0" w:space="0" w:color="auto"/>
                <w:right w:val="none" w:sz="0" w:space="0" w:color="auto"/>
              </w:divBdr>
            </w:div>
          </w:divsChild>
        </w:div>
        <w:div w:id="1510178598">
          <w:marLeft w:val="360"/>
          <w:marRight w:val="0"/>
          <w:marTop w:val="0"/>
          <w:marBottom w:val="0"/>
          <w:divBdr>
            <w:top w:val="none" w:sz="0" w:space="0" w:color="auto"/>
            <w:left w:val="none" w:sz="0" w:space="0" w:color="auto"/>
            <w:bottom w:val="none" w:sz="0" w:space="0" w:color="auto"/>
            <w:right w:val="none" w:sz="0" w:space="0" w:color="auto"/>
          </w:divBdr>
          <w:divsChild>
            <w:div w:id="11068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4587">
      <w:bodyDiv w:val="1"/>
      <w:marLeft w:val="0"/>
      <w:marRight w:val="0"/>
      <w:marTop w:val="0"/>
      <w:marBottom w:val="0"/>
      <w:divBdr>
        <w:top w:val="none" w:sz="0" w:space="0" w:color="auto"/>
        <w:left w:val="none" w:sz="0" w:space="0" w:color="auto"/>
        <w:bottom w:val="none" w:sz="0" w:space="0" w:color="auto"/>
        <w:right w:val="none" w:sz="0" w:space="0" w:color="auto"/>
      </w:divBdr>
    </w:div>
    <w:div w:id="2129738583">
      <w:bodyDiv w:val="1"/>
      <w:marLeft w:val="0"/>
      <w:marRight w:val="0"/>
      <w:marTop w:val="0"/>
      <w:marBottom w:val="0"/>
      <w:divBdr>
        <w:top w:val="none" w:sz="0" w:space="0" w:color="auto"/>
        <w:left w:val="none" w:sz="0" w:space="0" w:color="auto"/>
        <w:bottom w:val="none" w:sz="0" w:space="0" w:color="auto"/>
        <w:right w:val="none" w:sz="0" w:space="0" w:color="auto"/>
      </w:divBdr>
      <w:divsChild>
        <w:div w:id="70733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B71955D78A974FA1129C20B6241859" ma:contentTypeVersion="4" ma:contentTypeDescription="Utwórz nowy dokument." ma:contentTypeScope="" ma:versionID="da15418bf64ccf44f06a203529129ad8">
  <xsd:schema xmlns:xsd="http://www.w3.org/2001/XMLSchema" xmlns:xs="http://www.w3.org/2001/XMLSchema" xmlns:p="http://schemas.microsoft.com/office/2006/metadata/properties" xmlns:ns2="19ff1efe-c123-488b-9a47-9fbb229d7b0d" targetNamespace="http://schemas.microsoft.com/office/2006/metadata/properties" ma:root="true" ma:fieldsID="d41a07908b1e6c16cb889544f87e25c6" ns2:_="">
    <xsd:import namespace="19ff1efe-c123-488b-9a47-9fbb229d7b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1efe-c123-488b-9a47-9fbb229d7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E20B1-6942-4366-99D1-1274049BB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1efe-c123-488b-9a47-9fbb229d7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83A5E3-FB91-44B6-97AF-F317661AEF7D}">
  <ds:schemaRefs>
    <ds:schemaRef ds:uri="http://schemas.microsoft.com/sharepoint/v3/contenttype/forms"/>
  </ds:schemaRefs>
</ds:datastoreItem>
</file>

<file path=customXml/itemProps3.xml><?xml version="1.0" encoding="utf-8"?>
<ds:datastoreItem xmlns:ds="http://schemas.openxmlformats.org/officeDocument/2006/customXml" ds:itemID="{BC27B88F-D062-43EE-9D5B-EED78AFC7D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29CDE5-9706-4DAB-804D-EEB8B5365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16</Pages>
  <Words>5777</Words>
  <Characters>34664</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GTL S.A.</Company>
  <LinksUpToDate>false</LinksUpToDate>
  <CharactersWithSpaces>40361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Wlachojorgos</dc:creator>
  <cp:keywords/>
  <dc:description/>
  <cp:lastModifiedBy>Mateusz Walasek</cp:lastModifiedBy>
  <cp:revision>38</cp:revision>
  <cp:lastPrinted>2026-09-28T11:46:00Z</cp:lastPrinted>
  <dcterms:created xsi:type="dcterms:W3CDTF">2026-06-28T14:54:00Z</dcterms:created>
  <dcterms:modified xsi:type="dcterms:W3CDTF">2026-09-28T11:48:00Z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0x010100A3B71955D78A974FA1129C20B6241859</vt:lpwstr>
  </property>
</Properties>
</file>